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714EC6" w14:textId="77777777" w:rsidR="00FB1F12" w:rsidRPr="00B17093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7F5E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МИНИСТЕРСТВО </w:t>
      </w:r>
      <w:r w:rsidRPr="00B17093">
        <w:rPr>
          <w:rFonts w:ascii="Times New Roman" w:eastAsia="Times New Roman" w:hAnsi="Times New Roman"/>
          <w:b/>
          <w:bCs/>
          <w:lang w:eastAsia="ru-RU"/>
        </w:rPr>
        <w:t>ОБРАЗОВАНИЯ И НАУКИ РЕСПУБЛИКИ ТАТАРСТАН</w:t>
      </w:r>
    </w:p>
    <w:p w14:paraId="42E7AF1D" w14:textId="77777777" w:rsidR="00B17093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B17093">
        <w:rPr>
          <w:rFonts w:ascii="Times New Roman" w:eastAsia="Times New Roman" w:hAnsi="Times New Roman"/>
          <w:b/>
          <w:bCs/>
          <w:lang w:eastAsia="ru-RU"/>
        </w:rPr>
        <w:t xml:space="preserve">МУНИЦИПАЛЬНОЕ БЮДЖЕТНОЕ УЧРЕЖДЕНИЕ ДОПОЛНИТЕЛЬНОГО ОБРАЗОВАНИЯ </w:t>
      </w:r>
    </w:p>
    <w:p w14:paraId="4D35B351" w14:textId="77777777" w:rsidR="00FB1F12" w:rsidRPr="00B17093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B17093">
        <w:rPr>
          <w:rFonts w:ascii="Times New Roman" w:eastAsia="Times New Roman" w:hAnsi="Times New Roman"/>
          <w:b/>
          <w:bCs/>
          <w:lang w:eastAsia="ru-RU"/>
        </w:rPr>
        <w:t>«ДЕТСКАЯ ШКОЛА ИСКУССТВ ГОРОДА БУИНСКА РЕСПУБЛИКИ ТАТАРСТАН»</w:t>
      </w:r>
    </w:p>
    <w:p w14:paraId="202D04B7" w14:textId="77777777" w:rsidR="00FB1F12" w:rsidRPr="00AC2CC1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7A1AB599" w14:textId="77777777" w:rsidR="00FB1F12" w:rsidRPr="00AC2CC1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6DB5959B" w14:textId="77777777" w:rsidR="00FB1F12" w:rsidRPr="00AC2CC1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W w:w="10456" w:type="dxa"/>
        <w:tblLook w:val="04A0" w:firstRow="1" w:lastRow="0" w:firstColumn="1" w:lastColumn="0" w:noHBand="0" w:noVBand="1"/>
      </w:tblPr>
      <w:tblGrid>
        <w:gridCol w:w="5070"/>
        <w:gridCol w:w="425"/>
        <w:gridCol w:w="4961"/>
      </w:tblGrid>
      <w:tr w:rsidR="00FB1F12" w:rsidRPr="007F5E67" w14:paraId="1F757480" w14:textId="77777777" w:rsidTr="00AC2CC1">
        <w:tc>
          <w:tcPr>
            <w:tcW w:w="5070" w:type="dxa"/>
          </w:tcPr>
          <w:p w14:paraId="6A395238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Принята на заседании </w:t>
            </w:r>
          </w:p>
          <w:p w14:paraId="34141260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14:paraId="0111B329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1F12EDE9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Протокол №</w:t>
            </w:r>
            <w:r w:rsidR="00A41B5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</w:t>
            </w:r>
            <w:r w:rsidR="00885CA0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</w:p>
          <w:p w14:paraId="343DB819" w14:textId="44654E01" w:rsidR="00FB1F12" w:rsidRPr="007F5E67" w:rsidRDefault="00885CA0" w:rsidP="00A41B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A41B5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29</w:t>
            </w:r>
            <w:r w:rsidR="00FB1F12"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»</w:t>
            </w:r>
            <w:r w:rsidR="00A41B5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августа 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="00FB1F12"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</w:t>
            </w:r>
            <w:r w:rsidR="00477695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22</w:t>
            </w:r>
            <w:r w:rsidR="00FB1F12"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14:paraId="3ECC5BC1" w14:textId="77777777"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40E8D3F1" w14:textId="77777777"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3F179805" w14:textId="77777777"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072FDEFF" w14:textId="77777777"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528A94AF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1" w:type="dxa"/>
          </w:tcPr>
          <w:p w14:paraId="2976D252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14:paraId="4E6F57F9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Директор МБУ ДО «ДШИ г.Буинска РТ»</w:t>
            </w:r>
          </w:p>
          <w:p w14:paraId="208ED08A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</w:t>
            </w:r>
            <w:proofErr w:type="spell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А.К.Каримова</w:t>
            </w:r>
            <w:proofErr w:type="spellEnd"/>
          </w:p>
          <w:p w14:paraId="21E2F2E2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Приказ № </w:t>
            </w:r>
            <w:r w:rsidR="00A41B5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140</w:t>
            </w:r>
          </w:p>
          <w:p w14:paraId="1A8C9D26" w14:textId="77777777" w:rsidR="00FB1F12" w:rsidRPr="007F5E67" w:rsidRDefault="00FB1F12" w:rsidP="00A41B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от </w:t>
            </w:r>
            <w:r w:rsidR="00731535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</w:t>
            </w:r>
            <w:r w:rsidR="00A41B5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31</w:t>
            </w:r>
            <w:r w:rsidR="00885CA0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»  </w:t>
            </w:r>
            <w:r w:rsidR="00A41B5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августа </w:t>
            </w:r>
            <w:r w:rsidR="00885CA0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20</w:t>
            </w:r>
            <w:r w:rsidR="00477695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22</w:t>
            </w:r>
            <w:r w:rsidR="00885CA0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14:paraId="78032717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2BFFA055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08B6A3D7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61B8231B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70279EE5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3B079A19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2DAF81EE" w14:textId="77777777" w:rsidR="00B17093" w:rsidRDefault="00FB1F12" w:rsidP="00B17093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ДОПОЛНИТЕЛЬНАЯ ОБЩЕОБРАЗОВАТЕЛЬНАЯ </w:t>
      </w:r>
    </w:p>
    <w:p w14:paraId="411860ED" w14:textId="77777777" w:rsidR="00B17093" w:rsidRDefault="00FB1F12" w:rsidP="00B17093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ОБЩЕРАЗВИВАЮЩАЯ ПРОГРАММА 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В ОБЛАСТИ </w:t>
      </w:r>
    </w:p>
    <w:p w14:paraId="5F4B394A" w14:textId="77777777" w:rsidR="00FB1F12" w:rsidRDefault="00FB1F12" w:rsidP="00B17093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МУЗЫКАЛ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Ь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НОГО ИСКУССТВА</w:t>
      </w:r>
      <w:r w:rsidR="00305BE0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="00B1709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«МУЗЫКАЛЬНЫЙ ФОЛЬКЛОР»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</w:p>
    <w:p w14:paraId="63E1B9E0" w14:textId="77777777" w:rsidR="00FB1F12" w:rsidRPr="007F5E67" w:rsidRDefault="00B17093" w:rsidP="00B17093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ПО ПРЕДМЕТУ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«НАРОДНОЕ ТВОРЧЕСТВО»</w:t>
      </w:r>
    </w:p>
    <w:p w14:paraId="65A4B917" w14:textId="77777777" w:rsidR="00FB1F12" w:rsidRPr="00D42205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7B5D84B6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4DB946C2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5670" w:type="dxa"/>
        <w:tblInd w:w="4644" w:type="dxa"/>
        <w:tblLook w:val="04A0" w:firstRow="1" w:lastRow="0" w:firstColumn="1" w:lastColumn="0" w:noHBand="0" w:noVBand="1"/>
      </w:tblPr>
      <w:tblGrid>
        <w:gridCol w:w="3012"/>
        <w:gridCol w:w="2658"/>
      </w:tblGrid>
      <w:tr w:rsidR="00FB1F12" w:rsidRPr="007F5E67" w14:paraId="55602585" w14:textId="77777777" w:rsidTr="00B17093">
        <w:tc>
          <w:tcPr>
            <w:tcW w:w="3012" w:type="dxa"/>
          </w:tcPr>
          <w:p w14:paraId="57DC5811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Направленность:</w:t>
            </w:r>
          </w:p>
          <w:p w14:paraId="3B2B6AFA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Возраст учащихся:</w:t>
            </w:r>
          </w:p>
          <w:p w14:paraId="0BB3DAC1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Срок реализации:</w:t>
            </w:r>
          </w:p>
        </w:tc>
        <w:tc>
          <w:tcPr>
            <w:tcW w:w="2658" w:type="dxa"/>
          </w:tcPr>
          <w:p w14:paraId="0DDBE11A" w14:textId="77777777" w:rsidR="00067B0C" w:rsidRPr="0051701F" w:rsidRDefault="00067B0C" w:rsidP="00067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Художественн</w:t>
            </w: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ая</w:t>
            </w:r>
          </w:p>
          <w:p w14:paraId="475764C2" w14:textId="77777777" w:rsidR="00FB1F12" w:rsidRPr="007F5E67" w:rsidRDefault="00885CA0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9</w:t>
            </w:r>
            <w:r w:rsidR="00305BE0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-1</w:t>
            </w: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7</w:t>
            </w:r>
            <w:r w:rsidR="00305BE0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 лет</w:t>
            </w:r>
          </w:p>
          <w:p w14:paraId="7EC136CC" w14:textId="77777777" w:rsidR="00FB1F12" w:rsidRPr="007F5E67" w:rsidRDefault="006D754F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5 лет</w:t>
            </w:r>
          </w:p>
        </w:tc>
      </w:tr>
    </w:tbl>
    <w:p w14:paraId="648C516E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761CDB4C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4C15F9DB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5670" w:type="dxa"/>
        <w:tblInd w:w="4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0"/>
      </w:tblGrid>
      <w:tr w:rsidR="00FB1F12" w:rsidRPr="007F5E67" w14:paraId="474CB667" w14:textId="77777777" w:rsidTr="00B17093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021F1B28" w14:textId="77777777" w:rsidR="00B17093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Составите</w:t>
            </w:r>
            <w:r w:rsidR="008578BD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ль</w:t>
            </w:r>
            <w:r w:rsidR="00B17093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:</w:t>
            </w:r>
          </w:p>
          <w:p w14:paraId="7E6183C7" w14:textId="77777777" w:rsidR="00FB1F12" w:rsidRPr="008578BD" w:rsidRDefault="00D6541B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Самирханова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Эльвира Александровна</w:t>
            </w:r>
            <w:r w:rsidR="00D422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 преподаватель музыкальных дисциплин</w:t>
            </w:r>
            <w:r w:rsidR="00B1709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FB1F12" w:rsidRPr="007F5E6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первой квалификационной категории</w:t>
            </w:r>
          </w:p>
          <w:p w14:paraId="7E09569D" w14:textId="77777777"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64FE6083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DC96C4B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34C1F8A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A629DA5" w14:textId="77777777"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446725F" w14:textId="77777777" w:rsidR="00B17093" w:rsidRDefault="00B17093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D9E9688" w14:textId="77777777" w:rsidR="00B17093" w:rsidRDefault="00B17093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801A816" w14:textId="77777777" w:rsidR="00B17093" w:rsidRDefault="00B17093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29A352D" w14:textId="77777777" w:rsidR="00B17093" w:rsidRPr="007F5E67" w:rsidRDefault="00B17093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0F6C960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6985365" w14:textId="77777777"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4CC43CA2" w14:textId="77777777"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7F5E6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БУИНСК 201</w:t>
      </w:r>
      <w:r w:rsidR="00B1709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6</w:t>
      </w:r>
    </w:p>
    <w:p w14:paraId="1F56DEE8" w14:textId="77777777" w:rsidR="00067B0C" w:rsidRPr="007F5E67" w:rsidRDefault="00067B0C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2B22BC4" w14:textId="77777777" w:rsidR="00E0570D" w:rsidRPr="008578BD" w:rsidRDefault="00E0570D" w:rsidP="008578BD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lastRenderedPageBreak/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3661"/>
        <w:gridCol w:w="5910"/>
      </w:tblGrid>
      <w:tr w:rsidR="00812F53" w:rsidRPr="008578BD" w14:paraId="7E74FA14" w14:textId="77777777" w:rsidTr="004041A6">
        <w:trPr>
          <w:trHeight w:val="1008"/>
        </w:trPr>
        <w:tc>
          <w:tcPr>
            <w:tcW w:w="636" w:type="dxa"/>
          </w:tcPr>
          <w:p w14:paraId="6845F4F6" w14:textId="77777777"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1.</w:t>
            </w:r>
          </w:p>
        </w:tc>
        <w:tc>
          <w:tcPr>
            <w:tcW w:w="3661" w:type="dxa"/>
          </w:tcPr>
          <w:p w14:paraId="5ED37DBF" w14:textId="77777777" w:rsidR="00812F53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Учреждение</w:t>
            </w:r>
          </w:p>
        </w:tc>
        <w:tc>
          <w:tcPr>
            <w:tcW w:w="5910" w:type="dxa"/>
          </w:tcPr>
          <w:p w14:paraId="728BF64E" w14:textId="77777777"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Муниципальное бюджетное учреждение дополнительного образования «Детская школа искусств город</w:t>
            </w:r>
            <w:r w:rsidR="00D5484A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 Буинска Республики Татарстан»</w:t>
            </w:r>
          </w:p>
        </w:tc>
      </w:tr>
      <w:tr w:rsidR="00812F53" w:rsidRPr="008578BD" w14:paraId="60581212" w14:textId="77777777" w:rsidTr="004041A6">
        <w:trPr>
          <w:trHeight w:val="567"/>
        </w:trPr>
        <w:tc>
          <w:tcPr>
            <w:tcW w:w="636" w:type="dxa"/>
          </w:tcPr>
          <w:p w14:paraId="68AAD942" w14:textId="77777777"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2.</w:t>
            </w:r>
          </w:p>
        </w:tc>
        <w:tc>
          <w:tcPr>
            <w:tcW w:w="3661" w:type="dxa"/>
          </w:tcPr>
          <w:p w14:paraId="7D5DACE3" w14:textId="77777777" w:rsidR="00812F53" w:rsidRPr="00DB270F" w:rsidRDefault="004041A6" w:rsidP="004041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Полное н</w:t>
            </w:r>
            <w:r w:rsidR="00812F53"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азвание программы</w:t>
            </w:r>
          </w:p>
        </w:tc>
        <w:tc>
          <w:tcPr>
            <w:tcW w:w="5910" w:type="dxa"/>
          </w:tcPr>
          <w:p w14:paraId="0DBE8098" w14:textId="77777777" w:rsidR="00812F53" w:rsidRPr="00DB270F" w:rsidRDefault="00D42205" w:rsidP="00AC2CC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</w:t>
            </w:r>
            <w:r w:rsidR="00812F53"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ополнительная </w:t>
            </w:r>
            <w:r w:rsidR="006F2BE0"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обще</w:t>
            </w:r>
            <w:r w:rsidR="00812F53"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образовательная </w:t>
            </w:r>
            <w:r w:rsidR="006F2BE0"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общеразвивающая </w:t>
            </w:r>
            <w:r w:rsidR="00812F53" w:rsidRPr="00DB27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программа</w:t>
            </w:r>
            <w:r w:rsidR="00812F53"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305BE0"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Народное творчество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</w:tc>
      </w:tr>
      <w:tr w:rsidR="00812F53" w:rsidRPr="008578BD" w14:paraId="214C1326" w14:textId="77777777" w:rsidTr="004041A6">
        <w:trPr>
          <w:trHeight w:val="349"/>
        </w:trPr>
        <w:tc>
          <w:tcPr>
            <w:tcW w:w="636" w:type="dxa"/>
          </w:tcPr>
          <w:p w14:paraId="2DBA27FD" w14:textId="77777777"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3.</w:t>
            </w:r>
          </w:p>
        </w:tc>
        <w:tc>
          <w:tcPr>
            <w:tcW w:w="3661" w:type="dxa"/>
          </w:tcPr>
          <w:p w14:paraId="599CDA84" w14:textId="77777777" w:rsidR="00812F53" w:rsidRPr="00DB270F" w:rsidRDefault="00812F53" w:rsidP="004041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Направленность</w:t>
            </w:r>
            <w:r w:rsidR="004041A6"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программы</w:t>
            </w:r>
          </w:p>
        </w:tc>
        <w:tc>
          <w:tcPr>
            <w:tcW w:w="5910" w:type="dxa"/>
          </w:tcPr>
          <w:p w14:paraId="7177F056" w14:textId="77777777"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Художественная</w:t>
            </w:r>
          </w:p>
        </w:tc>
      </w:tr>
      <w:tr w:rsidR="00812F53" w:rsidRPr="008578BD" w14:paraId="7A224D11" w14:textId="77777777" w:rsidTr="004041A6">
        <w:trPr>
          <w:trHeight w:val="1063"/>
        </w:trPr>
        <w:tc>
          <w:tcPr>
            <w:tcW w:w="636" w:type="dxa"/>
          </w:tcPr>
          <w:p w14:paraId="7E874EAD" w14:textId="77777777" w:rsidR="00812F53" w:rsidRPr="00DB270F" w:rsidRDefault="006F2BE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4.</w:t>
            </w:r>
          </w:p>
        </w:tc>
        <w:tc>
          <w:tcPr>
            <w:tcW w:w="3661" w:type="dxa"/>
          </w:tcPr>
          <w:p w14:paraId="27E233B1" w14:textId="77777777" w:rsidR="006F2BE0" w:rsidRPr="00DB270F" w:rsidRDefault="006F2BE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разработчике:</w:t>
            </w:r>
          </w:p>
          <w:p w14:paraId="2BE5D60F" w14:textId="77777777"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Ф.И.О., должность</w:t>
            </w:r>
          </w:p>
        </w:tc>
        <w:tc>
          <w:tcPr>
            <w:tcW w:w="5910" w:type="dxa"/>
          </w:tcPr>
          <w:p w14:paraId="2B51BF3D" w14:textId="77777777" w:rsidR="00812F53" w:rsidRPr="00DB270F" w:rsidRDefault="00D6541B" w:rsidP="00A017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Самирханова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Эльвира Александровна</w:t>
            </w:r>
            <w:r w:rsidR="00D42205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, преподаватель </w:t>
            </w:r>
            <w:r w:rsidR="00A017A7" w:rsidRPr="00DB270F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фо</w:t>
            </w:r>
            <w:r w:rsidR="0062158E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льклорного ансамбля, фортепиано</w:t>
            </w:r>
            <w:r w:rsidR="00A017A7" w:rsidRPr="00DB270F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и теоретических дисциплин.</w:t>
            </w:r>
          </w:p>
        </w:tc>
      </w:tr>
      <w:tr w:rsidR="00FD2010" w:rsidRPr="008578BD" w14:paraId="622A3CE4" w14:textId="77777777" w:rsidTr="004041A6">
        <w:trPr>
          <w:trHeight w:val="361"/>
        </w:trPr>
        <w:tc>
          <w:tcPr>
            <w:tcW w:w="636" w:type="dxa"/>
          </w:tcPr>
          <w:p w14:paraId="10F37113" w14:textId="77777777" w:rsidR="00FD2010" w:rsidRPr="00DB270F" w:rsidRDefault="00FD201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</w:t>
            </w:r>
          </w:p>
        </w:tc>
        <w:tc>
          <w:tcPr>
            <w:tcW w:w="3661" w:type="dxa"/>
          </w:tcPr>
          <w:p w14:paraId="6645AEF5" w14:textId="77777777" w:rsidR="00FD2010" w:rsidRPr="00DB270F" w:rsidRDefault="00FD201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программе:</w:t>
            </w:r>
          </w:p>
        </w:tc>
        <w:tc>
          <w:tcPr>
            <w:tcW w:w="5910" w:type="dxa"/>
            <w:vMerge w:val="restart"/>
          </w:tcPr>
          <w:p w14:paraId="1A55CAAB" w14:textId="77777777" w:rsidR="00FD2010" w:rsidRPr="00DB270F" w:rsidRDefault="00FD201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  <w:p w14:paraId="684CB78B" w14:textId="77777777" w:rsidR="00FD2010" w:rsidRPr="00DB270F" w:rsidRDefault="006D754F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 лет</w:t>
            </w:r>
          </w:p>
        </w:tc>
      </w:tr>
      <w:tr w:rsidR="00FD2010" w:rsidRPr="008578BD" w14:paraId="631D3B4A" w14:textId="77777777" w:rsidTr="004041A6">
        <w:trPr>
          <w:trHeight w:val="567"/>
        </w:trPr>
        <w:tc>
          <w:tcPr>
            <w:tcW w:w="636" w:type="dxa"/>
          </w:tcPr>
          <w:p w14:paraId="096ED82A" w14:textId="77777777" w:rsidR="00FD2010" w:rsidRPr="00DB270F" w:rsidRDefault="00FD201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5.1.</w:t>
            </w:r>
          </w:p>
        </w:tc>
        <w:tc>
          <w:tcPr>
            <w:tcW w:w="3661" w:type="dxa"/>
          </w:tcPr>
          <w:p w14:paraId="7C6774DB" w14:textId="77777777" w:rsidR="00FD2010" w:rsidRPr="00DB270F" w:rsidRDefault="00FD201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Срок реализации</w:t>
            </w:r>
          </w:p>
        </w:tc>
        <w:tc>
          <w:tcPr>
            <w:tcW w:w="5910" w:type="dxa"/>
            <w:vMerge/>
          </w:tcPr>
          <w:p w14:paraId="27FAFF34" w14:textId="77777777" w:rsidR="00FD2010" w:rsidRPr="00DB270F" w:rsidRDefault="00FD201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812F53" w:rsidRPr="008578BD" w14:paraId="63AF540E" w14:textId="77777777" w:rsidTr="004041A6">
        <w:trPr>
          <w:trHeight w:val="358"/>
        </w:trPr>
        <w:tc>
          <w:tcPr>
            <w:tcW w:w="636" w:type="dxa"/>
          </w:tcPr>
          <w:p w14:paraId="73787812" w14:textId="77777777"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5.2.</w:t>
            </w:r>
          </w:p>
        </w:tc>
        <w:tc>
          <w:tcPr>
            <w:tcW w:w="3661" w:type="dxa"/>
          </w:tcPr>
          <w:p w14:paraId="6FA343D8" w14:textId="77777777"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Возраст обучающихся</w:t>
            </w:r>
          </w:p>
        </w:tc>
        <w:tc>
          <w:tcPr>
            <w:tcW w:w="5910" w:type="dxa"/>
          </w:tcPr>
          <w:p w14:paraId="656EB8AB" w14:textId="77777777" w:rsidR="00812F53" w:rsidRPr="00DB270F" w:rsidRDefault="00AC2CC1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9</w:t>
            </w:r>
            <w:r w:rsidR="00A3053E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- 1</w:t>
            </w: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7</w:t>
            </w:r>
            <w:r w:rsidR="00812F53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лет</w:t>
            </w:r>
          </w:p>
        </w:tc>
      </w:tr>
      <w:tr w:rsidR="00812F53" w:rsidRPr="008578BD" w14:paraId="7F26E26B" w14:textId="77777777" w:rsidTr="004041A6">
        <w:trPr>
          <w:trHeight w:val="567"/>
        </w:trPr>
        <w:tc>
          <w:tcPr>
            <w:tcW w:w="636" w:type="dxa"/>
          </w:tcPr>
          <w:p w14:paraId="5838986B" w14:textId="77777777"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5.3.</w:t>
            </w:r>
          </w:p>
        </w:tc>
        <w:tc>
          <w:tcPr>
            <w:tcW w:w="3661" w:type="dxa"/>
          </w:tcPr>
          <w:p w14:paraId="0E3C19F7" w14:textId="77777777"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Характеристика программы</w:t>
            </w:r>
            <w:r w:rsidR="004041A6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  <w:p w14:paraId="32BCCB15" w14:textId="77777777" w:rsidR="004041A6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-тип программы</w:t>
            </w:r>
          </w:p>
          <w:p w14:paraId="0FC7C0DE" w14:textId="77777777" w:rsidR="004041A6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 вид программы</w:t>
            </w:r>
          </w:p>
          <w:p w14:paraId="7D3ECF20" w14:textId="77777777" w:rsidR="004041A6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Принцип проектирования программы</w:t>
            </w:r>
          </w:p>
          <w:p w14:paraId="6D9CED97" w14:textId="77777777" w:rsidR="004041A6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5910" w:type="dxa"/>
          </w:tcPr>
          <w:p w14:paraId="3853BA82" w14:textId="77777777" w:rsidR="00812F53" w:rsidRPr="00DB270F" w:rsidRDefault="00D42205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="00812F53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ополнительная общеобразовательная общеразвивающая программа </w:t>
            </w:r>
          </w:p>
        </w:tc>
      </w:tr>
      <w:tr w:rsidR="00812F53" w:rsidRPr="008578BD" w14:paraId="7DBAA1B2" w14:textId="77777777" w:rsidTr="004041A6">
        <w:trPr>
          <w:trHeight w:val="1241"/>
        </w:trPr>
        <w:tc>
          <w:tcPr>
            <w:tcW w:w="636" w:type="dxa"/>
          </w:tcPr>
          <w:p w14:paraId="11C910DE" w14:textId="77777777"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5.4.</w:t>
            </w:r>
          </w:p>
        </w:tc>
        <w:tc>
          <w:tcPr>
            <w:tcW w:w="3661" w:type="dxa"/>
          </w:tcPr>
          <w:p w14:paraId="6998E100" w14:textId="77777777" w:rsidR="00812F53" w:rsidRPr="00DB270F" w:rsidRDefault="00812F5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Цель</w:t>
            </w:r>
          </w:p>
        </w:tc>
        <w:tc>
          <w:tcPr>
            <w:tcW w:w="5910" w:type="dxa"/>
          </w:tcPr>
          <w:p w14:paraId="28FC9A5D" w14:textId="77777777" w:rsidR="004041A6" w:rsidRPr="00DB270F" w:rsidRDefault="00070C05" w:rsidP="00AC2CC1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B270F">
              <w:rPr>
                <w:rFonts w:ascii="Times New Roman" w:hAnsi="Times New Roman"/>
                <w:sz w:val="24"/>
                <w:szCs w:val="24"/>
              </w:rPr>
              <w:t>формирование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комплекса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знаний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умений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и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навыков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позволяющих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самостоятельно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воспринимать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осваивать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и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оценивать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произведения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народного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творчества</w:t>
            </w:r>
            <w:r w:rsidRPr="00DB270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4041A6" w:rsidRPr="008578BD" w14:paraId="35E4A699" w14:textId="77777777" w:rsidTr="004041A6">
        <w:trPr>
          <w:trHeight w:val="354"/>
        </w:trPr>
        <w:tc>
          <w:tcPr>
            <w:tcW w:w="636" w:type="dxa"/>
          </w:tcPr>
          <w:p w14:paraId="7BDA278A" w14:textId="77777777" w:rsidR="004041A6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5.5</w:t>
            </w:r>
          </w:p>
        </w:tc>
        <w:tc>
          <w:tcPr>
            <w:tcW w:w="3661" w:type="dxa"/>
          </w:tcPr>
          <w:p w14:paraId="7B2BDF53" w14:textId="77777777" w:rsidR="004041A6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Образовательные модули</w:t>
            </w:r>
          </w:p>
        </w:tc>
        <w:tc>
          <w:tcPr>
            <w:tcW w:w="5910" w:type="dxa"/>
          </w:tcPr>
          <w:p w14:paraId="5D237FA4" w14:textId="77777777" w:rsidR="004041A6" w:rsidRPr="00DB270F" w:rsidRDefault="004041A6" w:rsidP="00AC2CC1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B270F">
              <w:rPr>
                <w:rFonts w:ascii="Times New Roman" w:hAnsi="Times New Roman"/>
                <w:sz w:val="24"/>
                <w:szCs w:val="24"/>
              </w:rPr>
              <w:t xml:space="preserve">Стартовый </w:t>
            </w:r>
          </w:p>
        </w:tc>
      </w:tr>
      <w:tr w:rsidR="00812F53" w:rsidRPr="008578BD" w14:paraId="25FB985F" w14:textId="77777777" w:rsidTr="004041A6">
        <w:trPr>
          <w:trHeight w:val="567"/>
        </w:trPr>
        <w:tc>
          <w:tcPr>
            <w:tcW w:w="636" w:type="dxa"/>
          </w:tcPr>
          <w:p w14:paraId="1FD80444" w14:textId="77777777" w:rsidR="00812F53" w:rsidRPr="00DB270F" w:rsidRDefault="0035417E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6.</w:t>
            </w:r>
          </w:p>
        </w:tc>
        <w:tc>
          <w:tcPr>
            <w:tcW w:w="3661" w:type="dxa"/>
          </w:tcPr>
          <w:p w14:paraId="3D285F86" w14:textId="77777777" w:rsidR="00812F53" w:rsidRPr="00DB270F" w:rsidRDefault="008335E8" w:rsidP="004041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Формы и методы </w:t>
            </w:r>
            <w:r w:rsidR="004041A6"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образовательной деятельности</w:t>
            </w:r>
          </w:p>
        </w:tc>
        <w:tc>
          <w:tcPr>
            <w:tcW w:w="5910" w:type="dxa"/>
          </w:tcPr>
          <w:p w14:paraId="50E561B5" w14:textId="77777777" w:rsidR="00067B0C" w:rsidRPr="00DB270F" w:rsidRDefault="00067B0C" w:rsidP="00067B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B270F">
              <w:rPr>
                <w:rFonts w:ascii="Times New Roman" w:hAnsi="Times New Roman"/>
                <w:sz w:val="24"/>
                <w:szCs w:val="24"/>
              </w:rPr>
              <w:t xml:space="preserve">Формы занятий: традиционные, комбинированные и практические. </w:t>
            </w:r>
          </w:p>
          <w:p w14:paraId="0AE24848" w14:textId="77777777" w:rsidR="008335E8" w:rsidRPr="00DB270F" w:rsidRDefault="00067B0C" w:rsidP="00067B0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270F">
              <w:rPr>
                <w:rFonts w:ascii="Times New Roman" w:hAnsi="Times New Roman"/>
                <w:sz w:val="24"/>
                <w:szCs w:val="24"/>
              </w:rPr>
              <w:t>Методы:</w:t>
            </w:r>
            <w:r w:rsidR="00207F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B270F">
              <w:rPr>
                <w:rFonts w:ascii="Times New Roman" w:hAnsi="Times New Roman"/>
                <w:sz w:val="24"/>
                <w:szCs w:val="24"/>
              </w:rPr>
              <w:t>словесный, наглядный, практический, объяснительно-иллюстративный, репродуктивный, частично-поисковый, исследовательский</w:t>
            </w:r>
          </w:p>
        </w:tc>
      </w:tr>
      <w:tr w:rsidR="008335E8" w:rsidRPr="008578BD" w14:paraId="0275CDB9" w14:textId="77777777" w:rsidTr="004041A6">
        <w:trPr>
          <w:trHeight w:val="567"/>
        </w:trPr>
        <w:tc>
          <w:tcPr>
            <w:tcW w:w="636" w:type="dxa"/>
          </w:tcPr>
          <w:p w14:paraId="4011406A" w14:textId="77777777" w:rsidR="008335E8" w:rsidRPr="00DB270F" w:rsidRDefault="008335E8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7.</w:t>
            </w:r>
          </w:p>
        </w:tc>
        <w:tc>
          <w:tcPr>
            <w:tcW w:w="3661" w:type="dxa"/>
          </w:tcPr>
          <w:p w14:paraId="70E0FC6B" w14:textId="77777777" w:rsidR="008335E8" w:rsidRPr="00DB270F" w:rsidRDefault="008335E8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Формы мониторинга результативности</w:t>
            </w:r>
          </w:p>
        </w:tc>
        <w:tc>
          <w:tcPr>
            <w:tcW w:w="5910" w:type="dxa"/>
          </w:tcPr>
          <w:p w14:paraId="024093E1" w14:textId="77777777" w:rsidR="008335E8" w:rsidRPr="00DB270F" w:rsidRDefault="00067B0C" w:rsidP="00067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Практическая работа, конкурсы</w:t>
            </w:r>
            <w:r w:rsidR="008335E8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, </w:t>
            </w:r>
            <w:r w:rsidR="00DC5435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устный опрос</w:t>
            </w:r>
          </w:p>
        </w:tc>
      </w:tr>
      <w:tr w:rsidR="00812F53" w:rsidRPr="008578BD" w14:paraId="3E58600B" w14:textId="77777777" w:rsidTr="004041A6">
        <w:trPr>
          <w:trHeight w:val="586"/>
        </w:trPr>
        <w:tc>
          <w:tcPr>
            <w:tcW w:w="636" w:type="dxa"/>
          </w:tcPr>
          <w:p w14:paraId="7C61E169" w14:textId="77777777" w:rsidR="00812F53" w:rsidRPr="00DB270F" w:rsidRDefault="008335E8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8.</w:t>
            </w:r>
          </w:p>
        </w:tc>
        <w:tc>
          <w:tcPr>
            <w:tcW w:w="3661" w:type="dxa"/>
          </w:tcPr>
          <w:p w14:paraId="52117A9D" w14:textId="77777777" w:rsidR="00812F53" w:rsidRPr="00DB270F" w:rsidRDefault="004041A6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910" w:type="dxa"/>
          </w:tcPr>
          <w:p w14:paraId="0399CCF4" w14:textId="77777777" w:rsidR="0035417E" w:rsidRPr="00DB270F" w:rsidRDefault="0035417E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D5484A" w:rsidRPr="008578BD" w14:paraId="714601D1" w14:textId="77777777" w:rsidTr="004041A6">
        <w:trPr>
          <w:trHeight w:val="567"/>
        </w:trPr>
        <w:tc>
          <w:tcPr>
            <w:tcW w:w="636" w:type="dxa"/>
          </w:tcPr>
          <w:p w14:paraId="5F6950B3" w14:textId="77777777" w:rsidR="00D5484A" w:rsidRPr="00DB270F" w:rsidRDefault="00D5484A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9.</w:t>
            </w:r>
          </w:p>
        </w:tc>
        <w:tc>
          <w:tcPr>
            <w:tcW w:w="3661" w:type="dxa"/>
          </w:tcPr>
          <w:p w14:paraId="6649C089" w14:textId="77777777" w:rsidR="00D5484A" w:rsidRPr="00DB270F" w:rsidRDefault="00D5484A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Дата утверждения</w:t>
            </w:r>
            <w:r w:rsidR="004041A6"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и последней корректировки программы</w:t>
            </w: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</w:p>
        </w:tc>
        <w:tc>
          <w:tcPr>
            <w:tcW w:w="5910" w:type="dxa"/>
          </w:tcPr>
          <w:p w14:paraId="366C3BFC" w14:textId="77777777" w:rsidR="00D5484A" w:rsidRPr="00DB270F" w:rsidRDefault="00885CA0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31.08.2016</w:t>
            </w:r>
          </w:p>
        </w:tc>
      </w:tr>
      <w:tr w:rsidR="00D5484A" w:rsidRPr="008578BD" w14:paraId="17100B63" w14:textId="77777777" w:rsidTr="004041A6">
        <w:trPr>
          <w:trHeight w:val="274"/>
        </w:trPr>
        <w:tc>
          <w:tcPr>
            <w:tcW w:w="636" w:type="dxa"/>
          </w:tcPr>
          <w:p w14:paraId="25C0B5E0" w14:textId="77777777" w:rsidR="00D5484A" w:rsidRPr="00DB270F" w:rsidRDefault="00D5484A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10.</w:t>
            </w:r>
          </w:p>
        </w:tc>
        <w:tc>
          <w:tcPr>
            <w:tcW w:w="3661" w:type="dxa"/>
          </w:tcPr>
          <w:p w14:paraId="6D0E0B18" w14:textId="77777777" w:rsidR="00D5484A" w:rsidRPr="00DB270F" w:rsidRDefault="00D5484A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DB27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Рецензенты</w:t>
            </w:r>
          </w:p>
        </w:tc>
        <w:tc>
          <w:tcPr>
            <w:tcW w:w="5910" w:type="dxa"/>
          </w:tcPr>
          <w:p w14:paraId="4ECC84D0" w14:textId="77777777" w:rsidR="000330B3" w:rsidRPr="00DB270F" w:rsidRDefault="00DE5293" w:rsidP="00AC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proofErr w:type="spellStart"/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Фахуртдинова</w:t>
            </w:r>
            <w:proofErr w:type="spellEnd"/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Резеда </w:t>
            </w:r>
            <w:proofErr w:type="spellStart"/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Анваровна</w:t>
            </w:r>
            <w:proofErr w:type="spellEnd"/>
            <w:r w:rsidR="00CF5245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, преподаватель </w:t>
            </w:r>
            <w:r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фортепиано</w:t>
            </w:r>
            <w:r w:rsidR="00CF5245" w:rsidRPr="00DB270F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высшей категории</w:t>
            </w:r>
          </w:p>
        </w:tc>
      </w:tr>
    </w:tbl>
    <w:p w14:paraId="5D91970D" w14:textId="77777777" w:rsidR="000330B3" w:rsidRDefault="000330B3" w:rsidP="00AC2C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14:paraId="355CAF81" w14:textId="77777777" w:rsidR="00AC2CC1" w:rsidRDefault="00AC2CC1" w:rsidP="00AC2C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14:paraId="3FC5C347" w14:textId="77777777" w:rsidR="00DB270F" w:rsidRDefault="00DB270F" w:rsidP="00AC2CC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14:paraId="20E14559" w14:textId="77777777" w:rsidR="00DB270F" w:rsidRDefault="00DB270F" w:rsidP="00AC2CC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14:paraId="7D2E36E7" w14:textId="77777777" w:rsidR="00DB270F" w:rsidRDefault="00DB270F" w:rsidP="00AC2CC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14:paraId="70FD385F" w14:textId="77777777" w:rsidR="00DB270F" w:rsidRDefault="00DB270F" w:rsidP="00AC2CC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14:paraId="3D68897A" w14:textId="77777777" w:rsidR="00E0570D" w:rsidRPr="008578BD" w:rsidRDefault="0035417E" w:rsidP="00AC2CC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lastRenderedPageBreak/>
        <w:t>О</w:t>
      </w:r>
      <w:r w:rsidR="00E0570D" w:rsidRPr="008578BD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t>ГЛАВЛЕНИЕ</w:t>
      </w:r>
    </w:p>
    <w:p w14:paraId="6E6ED5A0" w14:textId="77777777" w:rsidR="00E0570D" w:rsidRPr="008578BD" w:rsidRDefault="00E0570D" w:rsidP="00AC2CC1">
      <w:pPr>
        <w:tabs>
          <w:tab w:val="left" w:pos="80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2"/>
          <w:sz w:val="28"/>
          <w:szCs w:val="28"/>
          <w:highlight w:val="white"/>
          <w:lang w:eastAsia="ru-RU"/>
        </w:rPr>
        <w:t>1.Пояснительная записка.</w:t>
      </w:r>
    </w:p>
    <w:p w14:paraId="2D063FD5" w14:textId="77777777" w:rsidR="00E0570D" w:rsidRPr="008578BD" w:rsidRDefault="00704BB0" w:rsidP="00AC2CC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 xml:space="preserve">- </w:t>
      </w:r>
      <w:r w:rsidR="00932ABB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Направленность программы</w:t>
      </w:r>
      <w:r w:rsidR="00E0570D"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;</w:t>
      </w:r>
    </w:p>
    <w:p w14:paraId="63CB86A6" w14:textId="77777777" w:rsidR="00046965" w:rsidRPr="008578BD" w:rsidRDefault="00046965" w:rsidP="00AC2CC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- Нормативно-правовое обеспечение программы;</w:t>
      </w:r>
    </w:p>
    <w:p w14:paraId="11F977F5" w14:textId="77777777" w:rsidR="00AE3AD1" w:rsidRPr="008578BD" w:rsidRDefault="00AE3AD1" w:rsidP="00AC2CC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- Актуальность программы;</w:t>
      </w:r>
    </w:p>
    <w:p w14:paraId="2A7BA9D4" w14:textId="77777777" w:rsidR="0030437F" w:rsidRPr="008578BD" w:rsidRDefault="00704BB0" w:rsidP="00AC2CC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="0062090B"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Отличительные особенности;</w:t>
      </w:r>
    </w:p>
    <w:p w14:paraId="652EE9DA" w14:textId="77777777" w:rsidR="00932ABB" w:rsidRDefault="009C2082" w:rsidP="00AC2CC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="00932ABB"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Цель и задачи учебного предмета;</w:t>
      </w:r>
    </w:p>
    <w:p w14:paraId="53CE471B" w14:textId="77777777" w:rsidR="00932ABB" w:rsidRPr="008578BD" w:rsidRDefault="005F40A5" w:rsidP="00932ABB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="00932ABB"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Адресат</w:t>
      </w:r>
      <w:r w:rsidR="00932ABB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 программы</w:t>
      </w:r>
      <w:r w:rsidR="00932ABB"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;</w:t>
      </w:r>
    </w:p>
    <w:p w14:paraId="2B8ABAC4" w14:textId="77777777" w:rsidR="00932ABB" w:rsidRDefault="00932ABB" w:rsidP="00932ABB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Объем программы;</w:t>
      </w:r>
    </w:p>
    <w:p w14:paraId="042BB086" w14:textId="77777777" w:rsidR="00932ABB" w:rsidRDefault="00932ABB" w:rsidP="00932ABB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 Форма организации образовательного процесса и виды занятий;</w:t>
      </w:r>
    </w:p>
    <w:p w14:paraId="1B1FA474" w14:textId="77777777" w:rsidR="00932ABB" w:rsidRPr="008578BD" w:rsidRDefault="00932ABB" w:rsidP="00932ABB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Срок </w:t>
      </w:r>
      <w:r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освоения программы</w:t>
      </w: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;</w:t>
      </w:r>
    </w:p>
    <w:p w14:paraId="27F4AA38" w14:textId="77777777" w:rsidR="00932ABB" w:rsidRDefault="00932ABB" w:rsidP="00AC2CC1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 xml:space="preserve">- </w:t>
      </w: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Режим занятий;</w:t>
      </w:r>
    </w:p>
    <w:p w14:paraId="7032E308" w14:textId="77777777" w:rsidR="00932ABB" w:rsidRPr="008578BD" w:rsidRDefault="00932ABB" w:rsidP="00932ABB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</w:t>
      </w:r>
      <w:r w:rsidRPr="00932ABB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 xml:space="preserve"> </w:t>
      </w:r>
      <w:r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Планируемые результаты;</w:t>
      </w:r>
    </w:p>
    <w:p w14:paraId="6B3CAF0D" w14:textId="77777777" w:rsidR="00932ABB" w:rsidRDefault="00932ABB" w:rsidP="00932ABB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 xml:space="preserve">Формы подведения итогов реализации </w:t>
      </w:r>
      <w:r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п</w:t>
      </w: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рограммы</w:t>
      </w:r>
      <w:r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;</w:t>
      </w:r>
    </w:p>
    <w:p w14:paraId="12147D63" w14:textId="77777777" w:rsidR="00E0570D" w:rsidRPr="008578BD" w:rsidRDefault="00E0570D" w:rsidP="00AC2CC1">
      <w:pPr>
        <w:tabs>
          <w:tab w:val="left" w:pos="70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2.Учебно-тематический план.</w:t>
      </w:r>
    </w:p>
    <w:p w14:paraId="371AF597" w14:textId="77777777" w:rsidR="00E0570D" w:rsidRPr="008578BD" w:rsidRDefault="00E0570D" w:rsidP="00AC2CC1">
      <w:pPr>
        <w:tabs>
          <w:tab w:val="left" w:pos="70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color w:val="000000"/>
          <w:spacing w:val="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4"/>
          <w:sz w:val="28"/>
          <w:szCs w:val="28"/>
          <w:highlight w:val="white"/>
          <w:lang w:eastAsia="ru-RU"/>
        </w:rPr>
        <w:t>3.Содержание образовательной программы.</w:t>
      </w:r>
    </w:p>
    <w:p w14:paraId="204C654B" w14:textId="77777777" w:rsidR="00604605" w:rsidRPr="008578BD" w:rsidRDefault="00932ABB" w:rsidP="00AC2CC1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4</w:t>
      </w:r>
      <w:r w:rsidR="0062090B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.О</w:t>
      </w:r>
      <w:r w:rsidR="00604605"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рганизационно-педагогически</w:t>
      </w:r>
      <w:r w:rsidR="0062090B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е условия реализации программы</w:t>
      </w:r>
    </w:p>
    <w:p w14:paraId="2DD6B401" w14:textId="77777777" w:rsidR="00732E02" w:rsidRPr="008578BD" w:rsidRDefault="00932ABB" w:rsidP="00AC2CC1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5</w:t>
      </w:r>
      <w:r w:rsidR="00CB2777"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. Формы аттестации</w:t>
      </w:r>
    </w:p>
    <w:p w14:paraId="20C46853" w14:textId="77777777" w:rsidR="00CB2777" w:rsidRDefault="00932ABB" w:rsidP="00AC2CC1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6</w:t>
      </w:r>
      <w:r w:rsidR="00CB2777"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. Оценочные материалы</w:t>
      </w:r>
    </w:p>
    <w:p w14:paraId="29E30974" w14:textId="77777777" w:rsidR="00144CD7" w:rsidRPr="008578BD" w:rsidRDefault="00932ABB" w:rsidP="00AC2CC1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7.</w:t>
      </w:r>
      <w:r w:rsidR="00144CD7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 xml:space="preserve"> </w:t>
      </w:r>
      <w:r w:rsidR="0062090B" w:rsidRPr="008578BD">
        <w:rPr>
          <w:rFonts w:ascii="Times New Roman" w:eastAsia="Times New Roman" w:hAnsi="Times New Roman"/>
          <w:b/>
          <w:color w:val="000000"/>
          <w:spacing w:val="-4"/>
          <w:sz w:val="28"/>
          <w:szCs w:val="28"/>
          <w:highlight w:val="white"/>
          <w:lang w:eastAsia="ru-RU"/>
        </w:rPr>
        <w:t>Список литературы.</w:t>
      </w:r>
    </w:p>
    <w:p w14:paraId="05EE5DB1" w14:textId="77777777" w:rsidR="00E0570D" w:rsidRPr="008578BD" w:rsidRDefault="00932ABB" w:rsidP="00AC2CC1">
      <w:pPr>
        <w:tabs>
          <w:tab w:val="left" w:pos="1421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/>
          <w:b/>
          <w:color w:val="000000"/>
          <w:spacing w:val="-3"/>
          <w:sz w:val="28"/>
          <w:szCs w:val="28"/>
          <w:highlight w:val="white"/>
          <w:lang w:eastAsia="ru-RU"/>
        </w:rPr>
        <w:t xml:space="preserve">8. </w:t>
      </w:r>
      <w:r w:rsidR="0062090B"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Приложения</w:t>
      </w:r>
    </w:p>
    <w:p w14:paraId="248D0BC5" w14:textId="77777777" w:rsidR="00E0570D" w:rsidRPr="008578BD" w:rsidRDefault="00AC2CC1" w:rsidP="00AC2CC1">
      <w:pPr>
        <w:autoSpaceDE w:val="0"/>
        <w:autoSpaceDN w:val="0"/>
        <w:adjustRightInd w:val="0"/>
        <w:spacing w:after="0" w:line="360" w:lineRule="auto"/>
        <w:ind w:left="708"/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="00B14F0A" w:rsidRPr="008578BD"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>Календарно- тематическое планирование.</w:t>
      </w:r>
    </w:p>
    <w:p w14:paraId="52094E72" w14:textId="77777777" w:rsidR="003A685C" w:rsidRDefault="003A685C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4A134900" w14:textId="77777777" w:rsidR="00305BE0" w:rsidRDefault="00305BE0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60E459D1" w14:textId="77777777" w:rsidR="00AC2CC1" w:rsidRDefault="00AC2CC1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33569871" w14:textId="77777777" w:rsidR="00AC2CC1" w:rsidRDefault="00AC2CC1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1C230803" w14:textId="77777777" w:rsidR="0062090B" w:rsidRDefault="0062090B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06F71038" w14:textId="77777777" w:rsidR="00932ABB" w:rsidRDefault="00932ABB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4F35DF80" w14:textId="77777777" w:rsidR="00DB270F" w:rsidRDefault="00DB270F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60CC2350" w14:textId="77777777" w:rsidR="00DB270F" w:rsidRDefault="00DB270F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1273B0E5" w14:textId="77777777" w:rsidR="00932ABB" w:rsidRDefault="00932ABB" w:rsidP="00AC2CC1">
      <w:pPr>
        <w:spacing w:after="0"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7B560C31" w14:textId="77777777" w:rsidR="002C2DBA" w:rsidRPr="00B65639" w:rsidRDefault="0030437F" w:rsidP="009B40A1">
      <w:pPr>
        <w:spacing w:after="0" w:line="360" w:lineRule="auto"/>
        <w:ind w:firstLine="708"/>
        <w:jc w:val="center"/>
        <w:rPr>
          <w:rFonts w:ascii="Times New Roman" w:hAnsi="Times New Roman"/>
          <w:sz w:val="28"/>
          <w:szCs w:val="28"/>
        </w:rPr>
      </w:pPr>
      <w:r w:rsidRPr="008578BD">
        <w:rPr>
          <w:rFonts w:ascii="Times New Roman" w:hAnsi="Times New Roman"/>
          <w:b/>
          <w:sz w:val="28"/>
          <w:szCs w:val="28"/>
        </w:rPr>
        <w:lastRenderedPageBreak/>
        <w:t>1</w:t>
      </w:r>
      <w:r w:rsidR="00D31B9B" w:rsidRPr="008578BD">
        <w:rPr>
          <w:rFonts w:ascii="Times New Roman" w:hAnsi="Times New Roman"/>
          <w:b/>
          <w:sz w:val="28"/>
          <w:szCs w:val="28"/>
        </w:rPr>
        <w:t xml:space="preserve">. </w:t>
      </w:r>
      <w:r w:rsidR="007B54A0" w:rsidRPr="008578BD">
        <w:rPr>
          <w:rFonts w:ascii="Times New Roman" w:hAnsi="Times New Roman"/>
          <w:b/>
          <w:sz w:val="28"/>
          <w:szCs w:val="28"/>
        </w:rPr>
        <w:t xml:space="preserve">ПОЯСНИТЕЛЬНАЯ </w:t>
      </w:r>
      <w:r w:rsidR="002C2DBA">
        <w:rPr>
          <w:rFonts w:ascii="Times New Roman" w:hAnsi="Times New Roman"/>
          <w:b/>
          <w:sz w:val="28"/>
          <w:szCs w:val="28"/>
        </w:rPr>
        <w:t>ЗАПИСКА</w:t>
      </w:r>
    </w:p>
    <w:p w14:paraId="2F1EAD30" w14:textId="77777777" w:rsidR="00067B0C" w:rsidRDefault="00067B0C" w:rsidP="0081439C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81439C" w:rsidRPr="00674CEE">
        <w:rPr>
          <w:rFonts w:ascii="Times New Roman" w:hAnsi="Times New Roman"/>
          <w:sz w:val="28"/>
          <w:szCs w:val="28"/>
        </w:rPr>
        <w:t>Учебный</w:t>
      </w:r>
      <w:r w:rsidR="0081439C"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="0081439C" w:rsidRPr="00674CEE">
        <w:rPr>
          <w:rFonts w:ascii="Times New Roman" w:hAnsi="Times New Roman"/>
          <w:sz w:val="28"/>
          <w:szCs w:val="28"/>
        </w:rPr>
        <w:t>предмет</w:t>
      </w:r>
      <w:r w:rsidR="0081439C" w:rsidRPr="00674CEE">
        <w:rPr>
          <w:rFonts w:ascii="Times New Roman" w:eastAsia="Times New Roman" w:hAnsi="Times New Roman"/>
          <w:sz w:val="28"/>
          <w:szCs w:val="28"/>
        </w:rPr>
        <w:t xml:space="preserve"> «</w:t>
      </w:r>
      <w:r w:rsidR="0081439C" w:rsidRPr="00674CEE">
        <w:rPr>
          <w:rFonts w:ascii="Times New Roman" w:hAnsi="Times New Roman"/>
          <w:sz w:val="28"/>
          <w:szCs w:val="28"/>
        </w:rPr>
        <w:t>Народное</w:t>
      </w:r>
      <w:r w:rsidR="0081439C"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="0081439C" w:rsidRPr="00674CEE">
        <w:rPr>
          <w:rFonts w:ascii="Times New Roman" w:hAnsi="Times New Roman"/>
          <w:sz w:val="28"/>
          <w:szCs w:val="28"/>
        </w:rPr>
        <w:t>творчество</w:t>
      </w:r>
      <w:r w:rsidR="0081439C" w:rsidRPr="00674CEE">
        <w:rPr>
          <w:rFonts w:ascii="Times New Roman" w:eastAsia="Times New Roman" w:hAnsi="Times New Roman"/>
          <w:sz w:val="28"/>
          <w:szCs w:val="28"/>
        </w:rPr>
        <w:t xml:space="preserve">» </w:t>
      </w:r>
      <w:r w:rsidR="0081439C" w:rsidRPr="00674CEE">
        <w:rPr>
          <w:rFonts w:ascii="Times New Roman" w:hAnsi="Times New Roman"/>
          <w:sz w:val="28"/>
          <w:szCs w:val="28"/>
        </w:rPr>
        <w:t>является</w:t>
      </w:r>
      <w:r w:rsidR="0081439C"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обязательным учебным предметом в детских школах искусств, реализующих программы общеразвивающего обучения. </w:t>
      </w:r>
    </w:p>
    <w:p w14:paraId="46E6C7CE" w14:textId="77777777" w:rsidR="0081439C" w:rsidRPr="00674CEE" w:rsidRDefault="0081439C" w:rsidP="0081439C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Содержание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предмета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674CEE">
        <w:rPr>
          <w:rFonts w:ascii="Times New Roman" w:hAnsi="Times New Roman"/>
          <w:sz w:val="28"/>
          <w:szCs w:val="28"/>
        </w:rPr>
        <w:t>Народное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творчество</w:t>
      </w:r>
      <w:r w:rsidRPr="00674CEE">
        <w:rPr>
          <w:rFonts w:ascii="Times New Roman" w:eastAsia="Times New Roman" w:hAnsi="Times New Roman"/>
          <w:sz w:val="28"/>
          <w:szCs w:val="28"/>
        </w:rPr>
        <w:t>»</w:t>
      </w:r>
      <w:r w:rsidRPr="00674CEE">
        <w:rPr>
          <w:rFonts w:ascii="Times New Roman" w:eastAsia="Times New Roman" w:hAnsi="Times New Roman"/>
          <w:color w:val="FF0000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непосредственно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связано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содержанием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таких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учебных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предметов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как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«Вокально-ф</w:t>
      </w:r>
      <w:r w:rsidRPr="00674CEE">
        <w:rPr>
          <w:rFonts w:ascii="Times New Roman" w:hAnsi="Times New Roman"/>
          <w:sz w:val="28"/>
          <w:szCs w:val="28"/>
        </w:rPr>
        <w:t>ольклорный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ансамбль</w:t>
      </w:r>
      <w:r w:rsidRPr="00674CEE">
        <w:rPr>
          <w:rFonts w:ascii="Times New Roman" w:eastAsia="Times New Roman" w:hAnsi="Times New Roman"/>
          <w:sz w:val="28"/>
          <w:szCs w:val="28"/>
        </w:rPr>
        <w:t>», «</w:t>
      </w:r>
      <w:r w:rsidRPr="00674CEE">
        <w:rPr>
          <w:rFonts w:ascii="Times New Roman" w:hAnsi="Times New Roman"/>
          <w:sz w:val="28"/>
          <w:szCs w:val="28"/>
        </w:rPr>
        <w:t>Сольфеджио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», «Музыкальный инструмент», </w:t>
      </w:r>
      <w:r w:rsidRPr="00674CEE">
        <w:rPr>
          <w:rFonts w:ascii="Times New Roman" w:hAnsi="Times New Roman"/>
          <w:sz w:val="28"/>
          <w:szCs w:val="28"/>
        </w:rPr>
        <w:t>что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дает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возможность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обучающимся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воспринимать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явления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традиционной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музыкальной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культуры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в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комплексе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специальных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знаний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умений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и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навыков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развивает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их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эмоционально</w:t>
      </w:r>
      <w:r w:rsidRPr="00674CEE">
        <w:rPr>
          <w:rFonts w:ascii="Times New Roman" w:eastAsia="Times New Roman" w:hAnsi="Times New Roman"/>
          <w:sz w:val="28"/>
          <w:szCs w:val="28"/>
        </w:rPr>
        <w:t>-</w:t>
      </w:r>
      <w:r w:rsidRPr="00674CEE">
        <w:rPr>
          <w:rFonts w:ascii="Times New Roman" w:hAnsi="Times New Roman"/>
          <w:sz w:val="28"/>
          <w:szCs w:val="28"/>
        </w:rPr>
        <w:t>чувственную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сферу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художественно</w:t>
      </w:r>
      <w:r w:rsidRPr="00674CEE">
        <w:rPr>
          <w:rFonts w:ascii="Times New Roman" w:eastAsia="Times New Roman" w:hAnsi="Times New Roman"/>
          <w:sz w:val="28"/>
          <w:szCs w:val="28"/>
        </w:rPr>
        <w:t>-</w:t>
      </w:r>
      <w:r w:rsidRPr="00674CEE">
        <w:rPr>
          <w:rFonts w:ascii="Times New Roman" w:hAnsi="Times New Roman"/>
          <w:sz w:val="28"/>
          <w:szCs w:val="28"/>
        </w:rPr>
        <w:t>образное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мышление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творческую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фантазию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1E8BFA9C" w14:textId="77777777" w:rsidR="0081439C" w:rsidRPr="00674CEE" w:rsidRDefault="0081439C" w:rsidP="0081439C">
      <w:pPr>
        <w:spacing w:after="0" w:line="360" w:lineRule="auto"/>
        <w:ind w:left="-142" w:right="140"/>
        <w:jc w:val="both"/>
        <w:rPr>
          <w:rFonts w:ascii="Times New Roman" w:hAnsi="Times New Roman"/>
          <w:sz w:val="28"/>
          <w:szCs w:val="28"/>
        </w:rPr>
      </w:pPr>
      <w:r w:rsidRPr="00674CEE">
        <w:rPr>
          <w:rFonts w:ascii="Times New Roman" w:hAnsi="Times New Roman"/>
          <w:b/>
          <w:sz w:val="28"/>
          <w:szCs w:val="28"/>
        </w:rPr>
        <w:t xml:space="preserve">Направленность программы. </w:t>
      </w:r>
      <w:r w:rsidRPr="00674CEE">
        <w:rPr>
          <w:rFonts w:ascii="Times New Roman" w:hAnsi="Times New Roman"/>
          <w:sz w:val="28"/>
          <w:szCs w:val="28"/>
        </w:rPr>
        <w:t xml:space="preserve">Образовательная программа по предмету «Народное творчество» имеет художественную направленность. Реализуется в учебном плане отделения «Музыкальный фольклор», занимает важное место в учебно-воспитательном процессе. </w:t>
      </w:r>
    </w:p>
    <w:p w14:paraId="7B1A052A" w14:textId="77777777" w:rsidR="00130C03" w:rsidRPr="00AC2CC1" w:rsidRDefault="00130C03" w:rsidP="00885CA0">
      <w:pPr>
        <w:spacing w:after="0"/>
        <w:ind w:right="11"/>
        <w:jc w:val="both"/>
        <w:rPr>
          <w:rFonts w:ascii="Times New Roman" w:hAnsi="Times New Roman"/>
          <w:b/>
          <w:sz w:val="28"/>
          <w:szCs w:val="28"/>
        </w:rPr>
      </w:pPr>
      <w:r w:rsidRPr="00AC2CC1">
        <w:rPr>
          <w:rFonts w:ascii="Times New Roman" w:hAnsi="Times New Roman"/>
          <w:b/>
          <w:sz w:val="28"/>
          <w:szCs w:val="28"/>
        </w:rPr>
        <w:t>Нормативно-правовое обеспечение программы</w:t>
      </w:r>
    </w:p>
    <w:p w14:paraId="30451BF0" w14:textId="77777777" w:rsidR="00F11D75" w:rsidRDefault="00CA45DC" w:rsidP="00474A81">
      <w:pPr>
        <w:pStyle w:val="Default"/>
        <w:spacing w:line="276" w:lineRule="auto"/>
        <w:jc w:val="both"/>
      </w:pPr>
      <w:r>
        <w:rPr>
          <w:spacing w:val="2"/>
          <w:sz w:val="28"/>
          <w:szCs w:val="28"/>
        </w:rPr>
        <w:t xml:space="preserve">  </w:t>
      </w:r>
      <w:r w:rsidR="00130C03" w:rsidRPr="00AC2CC1">
        <w:rPr>
          <w:spacing w:val="2"/>
          <w:sz w:val="28"/>
          <w:szCs w:val="28"/>
        </w:rPr>
        <w:t xml:space="preserve">Программа учебного предмета </w:t>
      </w:r>
      <w:r w:rsidR="00130C03" w:rsidRPr="00AC2CC1">
        <w:rPr>
          <w:sz w:val="28"/>
          <w:szCs w:val="28"/>
        </w:rPr>
        <w:t>«</w:t>
      </w:r>
      <w:r w:rsidR="000E5AAC" w:rsidRPr="00AC2CC1">
        <w:rPr>
          <w:sz w:val="28"/>
          <w:szCs w:val="28"/>
        </w:rPr>
        <w:t>Народное творчество</w:t>
      </w:r>
      <w:r w:rsidR="00130C03" w:rsidRPr="00AC2CC1">
        <w:rPr>
          <w:sz w:val="28"/>
          <w:szCs w:val="28"/>
        </w:rPr>
        <w:t xml:space="preserve">» </w:t>
      </w:r>
      <w:r w:rsidR="00130C03" w:rsidRPr="00AC2CC1">
        <w:rPr>
          <w:spacing w:val="2"/>
          <w:sz w:val="28"/>
          <w:szCs w:val="28"/>
        </w:rPr>
        <w:t xml:space="preserve">разработана на основе Федерального Закона «Об образовании в Российской Федерации» от 29.12.2012г. </w:t>
      </w:r>
      <w:r w:rsidR="004041A6">
        <w:rPr>
          <w:spacing w:val="2"/>
          <w:sz w:val="28"/>
          <w:szCs w:val="28"/>
        </w:rPr>
        <w:t>№273-ФЗ;</w:t>
      </w:r>
      <w:r w:rsidR="00130C03" w:rsidRPr="00AC2CC1">
        <w:rPr>
          <w:spacing w:val="2"/>
          <w:sz w:val="28"/>
          <w:szCs w:val="28"/>
        </w:rPr>
        <w:t xml:space="preserve"> </w:t>
      </w:r>
    </w:p>
    <w:p w14:paraId="664D8D71" w14:textId="77777777" w:rsidR="00F11D75" w:rsidRPr="0081439C" w:rsidRDefault="00CA45DC" w:rsidP="00474A8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="00F11D75" w:rsidRPr="0081439C">
        <w:rPr>
          <w:bCs/>
          <w:sz w:val="28"/>
          <w:szCs w:val="28"/>
        </w:rPr>
        <w:t xml:space="preserve">Концепции развития дополнительного образования детей </w:t>
      </w:r>
      <w:r w:rsidR="00F11D75" w:rsidRPr="0081439C">
        <w:rPr>
          <w:sz w:val="28"/>
          <w:szCs w:val="28"/>
        </w:rPr>
        <w:t xml:space="preserve">от 4.09.2014 №1726-р </w:t>
      </w:r>
    </w:p>
    <w:p w14:paraId="48381E4A" w14:textId="77777777" w:rsidR="00F11D75" w:rsidRPr="0081439C" w:rsidRDefault="00CA45DC" w:rsidP="00474A8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</w:t>
      </w:r>
      <w:r w:rsidR="00F11D75" w:rsidRPr="0081439C">
        <w:rPr>
          <w:bCs/>
          <w:sz w:val="28"/>
          <w:szCs w:val="28"/>
        </w:rPr>
        <w:t>Федеральный проект «Успех каждого ребенка» национального проекта «Образование»</w:t>
      </w:r>
      <w:r w:rsidR="004041A6" w:rsidRPr="0081439C">
        <w:rPr>
          <w:bCs/>
          <w:sz w:val="28"/>
          <w:szCs w:val="28"/>
        </w:rPr>
        <w:t>;</w:t>
      </w:r>
    </w:p>
    <w:p w14:paraId="2BEEC87D" w14:textId="77777777" w:rsidR="00F11D75" w:rsidRDefault="00CA45DC" w:rsidP="00474A8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pacing w:val="2"/>
          <w:sz w:val="28"/>
          <w:szCs w:val="28"/>
        </w:rPr>
        <w:t xml:space="preserve">   </w:t>
      </w:r>
      <w:r w:rsidR="00F11D75" w:rsidRPr="00AC2CC1">
        <w:rPr>
          <w:spacing w:val="2"/>
          <w:sz w:val="28"/>
          <w:szCs w:val="28"/>
        </w:rPr>
        <w:t xml:space="preserve"> </w:t>
      </w:r>
      <w:r w:rsidR="00F11D75">
        <w:rPr>
          <w:sz w:val="28"/>
          <w:szCs w:val="28"/>
        </w:rPr>
        <w:t xml:space="preserve">Утверждена Приказом </w:t>
      </w:r>
      <w:proofErr w:type="spellStart"/>
      <w:r w:rsidR="00F11D75">
        <w:rPr>
          <w:sz w:val="28"/>
          <w:szCs w:val="28"/>
        </w:rPr>
        <w:t>Минпроса</w:t>
      </w:r>
      <w:proofErr w:type="spellEnd"/>
      <w:r w:rsidR="00F11D75">
        <w:rPr>
          <w:sz w:val="28"/>
          <w:szCs w:val="28"/>
        </w:rPr>
        <w:t xml:space="preserve"> России от 3.09.2019 №</w:t>
      </w:r>
      <w:r w:rsidR="00F11D75" w:rsidRPr="0081439C">
        <w:rPr>
          <w:sz w:val="28"/>
          <w:szCs w:val="28"/>
        </w:rPr>
        <w:t xml:space="preserve">467 </w:t>
      </w:r>
      <w:r w:rsidR="00F11D75" w:rsidRPr="0081439C">
        <w:rPr>
          <w:bCs/>
          <w:sz w:val="28"/>
          <w:szCs w:val="28"/>
        </w:rPr>
        <w:t>Целевая модель развития региональных систем дополнительного образования детей</w:t>
      </w:r>
      <w:r w:rsidR="004041A6" w:rsidRPr="0081439C">
        <w:rPr>
          <w:bCs/>
          <w:sz w:val="28"/>
          <w:szCs w:val="28"/>
        </w:rPr>
        <w:t>;</w:t>
      </w:r>
      <w:r w:rsidR="00F11D75">
        <w:rPr>
          <w:b/>
          <w:bCs/>
          <w:sz w:val="28"/>
          <w:szCs w:val="28"/>
        </w:rPr>
        <w:t xml:space="preserve"> </w:t>
      </w:r>
    </w:p>
    <w:p w14:paraId="028E2174" w14:textId="77777777" w:rsidR="00F11D75" w:rsidRDefault="00CA45DC" w:rsidP="00474A8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="00F11D75" w:rsidRPr="0081439C">
        <w:rPr>
          <w:bCs/>
          <w:sz w:val="28"/>
          <w:szCs w:val="28"/>
        </w:rPr>
        <w:t xml:space="preserve">Порядок организации и осуществления образовательной деятельности по дополнительным общеобразовательным программам </w:t>
      </w:r>
      <w:r w:rsidR="00F11D75" w:rsidRPr="0081439C">
        <w:rPr>
          <w:sz w:val="28"/>
          <w:szCs w:val="28"/>
        </w:rPr>
        <w:t xml:space="preserve">определен приказом </w:t>
      </w:r>
      <w:proofErr w:type="spellStart"/>
      <w:r w:rsidR="00F11D75" w:rsidRPr="0081439C">
        <w:rPr>
          <w:sz w:val="28"/>
          <w:szCs w:val="28"/>
        </w:rPr>
        <w:t>Минпросвещения</w:t>
      </w:r>
      <w:proofErr w:type="spellEnd"/>
      <w:r w:rsidR="00F11D75" w:rsidRPr="0081439C">
        <w:rPr>
          <w:sz w:val="28"/>
          <w:szCs w:val="28"/>
        </w:rPr>
        <w:t xml:space="preserve"> Российской Федерации от 09.1</w:t>
      </w:r>
      <w:r w:rsidR="004041A6" w:rsidRPr="0081439C">
        <w:rPr>
          <w:sz w:val="28"/>
          <w:szCs w:val="28"/>
        </w:rPr>
        <w:t>1.2018 г. №196</w:t>
      </w:r>
      <w:r w:rsidR="004041A6">
        <w:rPr>
          <w:sz w:val="28"/>
          <w:szCs w:val="28"/>
        </w:rPr>
        <w:t>;</w:t>
      </w:r>
    </w:p>
    <w:p w14:paraId="21A621E7" w14:textId="77777777" w:rsidR="0081439C" w:rsidRPr="0081439C" w:rsidRDefault="00CA45DC" w:rsidP="00474A8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81439C" w:rsidRPr="0081439C">
        <w:rPr>
          <w:sz w:val="28"/>
          <w:szCs w:val="28"/>
        </w:rPr>
        <w:t xml:space="preserve"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14:paraId="7D6F6EB0" w14:textId="77777777" w:rsidR="0081439C" w:rsidRPr="0081439C" w:rsidRDefault="00CA45DC" w:rsidP="00474A81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81439C" w:rsidRPr="0081439C">
        <w:rPr>
          <w:sz w:val="28"/>
          <w:szCs w:val="28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14:paraId="36F649A1" w14:textId="77777777" w:rsidR="0081439C" w:rsidRPr="0081439C" w:rsidRDefault="0081439C" w:rsidP="00474A81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1439C">
        <w:rPr>
          <w:sz w:val="28"/>
          <w:szCs w:val="28"/>
        </w:rPr>
        <w:t xml:space="preserve"> Устав образовательной организации.</w:t>
      </w:r>
    </w:p>
    <w:p w14:paraId="21736A59" w14:textId="77777777" w:rsidR="00687332" w:rsidRPr="00AC2CC1" w:rsidRDefault="003A685C" w:rsidP="00885CA0">
      <w:pPr>
        <w:spacing w:after="0"/>
        <w:ind w:left="-15" w:right="124" w:firstLine="679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Актуальность программы </w:t>
      </w:r>
      <w:r w:rsidR="00687332" w:rsidRPr="00AC2CC1">
        <w:rPr>
          <w:rFonts w:ascii="Times New Roman" w:hAnsi="Times New Roman"/>
          <w:sz w:val="28"/>
          <w:szCs w:val="28"/>
        </w:rPr>
        <w:t>Учебный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предмет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="00687332" w:rsidRPr="00AC2CC1">
        <w:rPr>
          <w:rFonts w:ascii="Times New Roman" w:hAnsi="Times New Roman"/>
          <w:sz w:val="28"/>
          <w:szCs w:val="28"/>
        </w:rPr>
        <w:t>Народное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творчество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» </w:t>
      </w:r>
      <w:r w:rsidR="00687332" w:rsidRPr="00AC2CC1">
        <w:rPr>
          <w:rFonts w:ascii="Times New Roman" w:hAnsi="Times New Roman"/>
          <w:sz w:val="28"/>
          <w:szCs w:val="28"/>
        </w:rPr>
        <w:t>является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одним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из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основных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предметов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образовательной общеразвивающей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программы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="00687332" w:rsidRPr="00AC2CC1">
        <w:rPr>
          <w:rFonts w:ascii="Times New Roman" w:hAnsi="Times New Roman"/>
          <w:sz w:val="28"/>
          <w:szCs w:val="28"/>
        </w:rPr>
        <w:t>Музыкальный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фольклор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». </w:t>
      </w:r>
      <w:r w:rsidR="00687332" w:rsidRPr="00AC2CC1">
        <w:rPr>
          <w:rFonts w:ascii="Times New Roman" w:hAnsi="Times New Roman"/>
          <w:sz w:val="28"/>
          <w:szCs w:val="28"/>
        </w:rPr>
        <w:t>Содержание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предмета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="00687332" w:rsidRPr="00AC2CC1">
        <w:rPr>
          <w:rFonts w:ascii="Times New Roman" w:hAnsi="Times New Roman"/>
          <w:sz w:val="28"/>
          <w:szCs w:val="28"/>
        </w:rPr>
        <w:t>Народное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творчество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>»</w:t>
      </w:r>
      <w:r w:rsidR="00687332" w:rsidRPr="00AC2CC1">
        <w:rPr>
          <w:rFonts w:ascii="Times New Roman" w:eastAsia="Times New Roman" w:hAnsi="Times New Roman"/>
          <w:color w:val="FF0000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непосредственно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связано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с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содержанием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таких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учебных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предметов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="00687332" w:rsidRPr="00AC2CC1">
        <w:rPr>
          <w:rFonts w:ascii="Times New Roman" w:hAnsi="Times New Roman"/>
          <w:sz w:val="28"/>
          <w:szCs w:val="28"/>
        </w:rPr>
        <w:t>как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="00687332" w:rsidRPr="00AC2CC1">
        <w:rPr>
          <w:rFonts w:ascii="Times New Roman" w:hAnsi="Times New Roman"/>
          <w:sz w:val="28"/>
          <w:szCs w:val="28"/>
        </w:rPr>
        <w:t>Фольклорный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ансамбль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>», «</w:t>
      </w:r>
      <w:r w:rsidR="00687332" w:rsidRPr="00AC2CC1">
        <w:rPr>
          <w:rFonts w:ascii="Times New Roman" w:hAnsi="Times New Roman"/>
          <w:sz w:val="28"/>
          <w:szCs w:val="28"/>
        </w:rPr>
        <w:t>Сольфеджио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>», «</w:t>
      </w:r>
      <w:r w:rsidR="00687332" w:rsidRPr="00AC2CC1">
        <w:rPr>
          <w:rFonts w:ascii="Times New Roman" w:hAnsi="Times New Roman"/>
          <w:sz w:val="28"/>
          <w:szCs w:val="28"/>
        </w:rPr>
        <w:t>Музыкальная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литература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», </w:t>
      </w:r>
      <w:r w:rsidR="00687332" w:rsidRPr="00AC2CC1">
        <w:rPr>
          <w:rFonts w:ascii="Times New Roman" w:hAnsi="Times New Roman"/>
          <w:sz w:val="28"/>
          <w:szCs w:val="28"/>
        </w:rPr>
        <w:t>что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дает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возможность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обучающимся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воспринимать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явления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традиционной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музыкальной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культуры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в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комплексе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специальных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знаний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="00687332" w:rsidRPr="00AC2CC1">
        <w:rPr>
          <w:rFonts w:ascii="Times New Roman" w:hAnsi="Times New Roman"/>
          <w:sz w:val="28"/>
          <w:szCs w:val="28"/>
        </w:rPr>
        <w:t>умений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и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навыков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="00687332" w:rsidRPr="00AC2CC1">
        <w:rPr>
          <w:rFonts w:ascii="Times New Roman" w:hAnsi="Times New Roman"/>
          <w:sz w:val="28"/>
          <w:szCs w:val="28"/>
        </w:rPr>
        <w:t>развивает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их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эмоционально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>-</w:t>
      </w:r>
      <w:r w:rsidR="00687332" w:rsidRPr="00AC2CC1">
        <w:rPr>
          <w:rFonts w:ascii="Times New Roman" w:hAnsi="Times New Roman"/>
          <w:sz w:val="28"/>
          <w:szCs w:val="28"/>
        </w:rPr>
        <w:t>чувственную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сферу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="00687332" w:rsidRPr="00AC2CC1">
        <w:rPr>
          <w:rFonts w:ascii="Times New Roman" w:hAnsi="Times New Roman"/>
          <w:sz w:val="28"/>
          <w:szCs w:val="28"/>
        </w:rPr>
        <w:t>художественно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>-</w:t>
      </w:r>
      <w:r w:rsidR="00687332" w:rsidRPr="00AC2CC1">
        <w:rPr>
          <w:rFonts w:ascii="Times New Roman" w:hAnsi="Times New Roman"/>
          <w:sz w:val="28"/>
          <w:szCs w:val="28"/>
        </w:rPr>
        <w:t>образное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мышление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="00687332" w:rsidRPr="00AC2CC1">
        <w:rPr>
          <w:rFonts w:ascii="Times New Roman" w:hAnsi="Times New Roman"/>
          <w:sz w:val="28"/>
          <w:szCs w:val="28"/>
        </w:rPr>
        <w:t>творческую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687332" w:rsidRPr="00AC2CC1">
        <w:rPr>
          <w:rFonts w:ascii="Times New Roman" w:hAnsi="Times New Roman"/>
          <w:sz w:val="28"/>
          <w:szCs w:val="28"/>
        </w:rPr>
        <w:t>фантазию</w:t>
      </w:r>
      <w:r w:rsidR="00687332" w:rsidRPr="00AC2CC1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63C3AF66" w14:textId="77777777" w:rsidR="0081439C" w:rsidRPr="00AC2CC1" w:rsidRDefault="0081439C" w:rsidP="0081439C">
      <w:pPr>
        <w:spacing w:after="0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</w:t>
      </w:r>
      <w:r w:rsidRPr="00AC2CC1">
        <w:rPr>
          <w:rFonts w:ascii="Times New Roman" w:hAnsi="Times New Roman"/>
          <w:b/>
          <w:sz w:val="28"/>
          <w:szCs w:val="28"/>
        </w:rPr>
        <w:t>тличительн</w:t>
      </w:r>
      <w:r>
        <w:rPr>
          <w:rFonts w:ascii="Times New Roman" w:hAnsi="Times New Roman"/>
          <w:b/>
          <w:sz w:val="28"/>
          <w:szCs w:val="28"/>
        </w:rPr>
        <w:t>ые особенности программы:</w:t>
      </w:r>
    </w:p>
    <w:p w14:paraId="652CB870" w14:textId="77777777" w:rsidR="0081439C" w:rsidRPr="00AC2CC1" w:rsidRDefault="0081439C" w:rsidP="0081439C">
      <w:pPr>
        <w:spacing w:after="0"/>
        <w:ind w:left="718" w:right="124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Программа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содержит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AC2CC1">
        <w:rPr>
          <w:rFonts w:ascii="Times New Roman" w:hAnsi="Times New Roman"/>
          <w:sz w:val="28"/>
          <w:szCs w:val="28"/>
        </w:rPr>
        <w:t>следующие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разделы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: </w:t>
      </w:r>
    </w:p>
    <w:p w14:paraId="7FAC9F76" w14:textId="77777777" w:rsidR="0081439C" w:rsidRPr="00AC2CC1" w:rsidRDefault="0081439C" w:rsidP="0081439C">
      <w:pPr>
        <w:numPr>
          <w:ilvl w:val="0"/>
          <w:numId w:val="18"/>
        </w:numPr>
        <w:spacing w:after="0"/>
        <w:ind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сведения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затратах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времени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предусмотренного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на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освоение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предмета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</w:t>
      </w:r>
    </w:p>
    <w:p w14:paraId="1C6E7EF6" w14:textId="77777777" w:rsidR="0081439C" w:rsidRPr="00AC2CC1" w:rsidRDefault="0081439C" w:rsidP="0081439C">
      <w:pPr>
        <w:numPr>
          <w:ilvl w:val="0"/>
          <w:numId w:val="18"/>
        </w:numPr>
        <w:spacing w:after="0"/>
        <w:ind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распределение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материала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годам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обучения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</w:t>
      </w:r>
    </w:p>
    <w:p w14:paraId="5609580A" w14:textId="77777777" w:rsidR="0081439C" w:rsidRPr="00AC2CC1" w:rsidRDefault="0081439C" w:rsidP="0081439C">
      <w:pPr>
        <w:numPr>
          <w:ilvl w:val="0"/>
          <w:numId w:val="18"/>
        </w:numPr>
        <w:spacing w:after="0"/>
        <w:ind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описание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дидактических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единиц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предмета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</w:t>
      </w:r>
    </w:p>
    <w:p w14:paraId="3F836C12" w14:textId="77777777" w:rsidR="0081439C" w:rsidRPr="00AC2CC1" w:rsidRDefault="0081439C" w:rsidP="0081439C">
      <w:pPr>
        <w:numPr>
          <w:ilvl w:val="0"/>
          <w:numId w:val="18"/>
        </w:numPr>
        <w:spacing w:after="0"/>
        <w:ind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требования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к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уровню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подготовки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обучающихся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</w:t>
      </w:r>
    </w:p>
    <w:p w14:paraId="2FD5D2B8" w14:textId="77777777" w:rsidR="0081439C" w:rsidRPr="00AC2CC1" w:rsidRDefault="0081439C" w:rsidP="0081439C">
      <w:pPr>
        <w:numPr>
          <w:ilvl w:val="0"/>
          <w:numId w:val="18"/>
        </w:numPr>
        <w:spacing w:after="0"/>
        <w:ind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формы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методы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контроля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система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оценок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</w:t>
      </w:r>
    </w:p>
    <w:p w14:paraId="3901B110" w14:textId="77777777" w:rsidR="0081439C" w:rsidRPr="00AC2CC1" w:rsidRDefault="0081439C" w:rsidP="0081439C">
      <w:pPr>
        <w:numPr>
          <w:ilvl w:val="0"/>
          <w:numId w:val="18"/>
        </w:numPr>
        <w:spacing w:after="0"/>
        <w:ind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методическое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обеспечение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процесса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10F292F3" w14:textId="77777777" w:rsidR="0081439C" w:rsidRPr="00AC2CC1" w:rsidRDefault="0081439C" w:rsidP="0081439C">
      <w:pPr>
        <w:spacing w:after="0"/>
        <w:ind w:left="-15" w:right="124" w:firstLine="708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В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соответствии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с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данными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направлениями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строится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основной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раздел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программы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AC2CC1">
        <w:rPr>
          <w:rFonts w:ascii="Times New Roman" w:hAnsi="Times New Roman"/>
          <w:sz w:val="28"/>
          <w:szCs w:val="28"/>
        </w:rPr>
        <w:t>Содержание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предмета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». </w:t>
      </w:r>
    </w:p>
    <w:p w14:paraId="44FC297A" w14:textId="77777777" w:rsidR="0081439C" w:rsidRPr="00AC2CC1" w:rsidRDefault="009B40A1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b/>
          <w:sz w:val="28"/>
          <w:szCs w:val="28"/>
        </w:rPr>
        <w:t>Цель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C2CC1">
        <w:rPr>
          <w:rFonts w:ascii="Times New Roman" w:hAnsi="Times New Roman"/>
          <w:b/>
          <w:sz w:val="28"/>
          <w:szCs w:val="28"/>
        </w:rPr>
        <w:t>и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C2CC1">
        <w:rPr>
          <w:rFonts w:ascii="Times New Roman" w:hAnsi="Times New Roman"/>
          <w:b/>
          <w:sz w:val="28"/>
          <w:szCs w:val="28"/>
        </w:rPr>
        <w:t>задачи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C2CC1">
        <w:rPr>
          <w:rFonts w:ascii="Times New Roman" w:hAnsi="Times New Roman"/>
          <w:b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C2CC1">
        <w:rPr>
          <w:rFonts w:ascii="Times New Roman" w:hAnsi="Times New Roman"/>
          <w:b/>
          <w:sz w:val="28"/>
          <w:szCs w:val="28"/>
        </w:rPr>
        <w:t>предмета</w:t>
      </w:r>
      <w:r w:rsidR="003A685C" w:rsidRPr="00AC2CC1">
        <w:rPr>
          <w:rFonts w:ascii="Times New Roman" w:hAnsi="Times New Roman"/>
          <w:sz w:val="28"/>
          <w:szCs w:val="28"/>
        </w:rPr>
        <w:t>:</w:t>
      </w:r>
      <w:r w:rsidR="0081439C" w:rsidRPr="0081439C">
        <w:rPr>
          <w:rFonts w:ascii="Times New Roman" w:hAnsi="Times New Roman"/>
          <w:b/>
          <w:sz w:val="28"/>
          <w:szCs w:val="28"/>
        </w:rPr>
        <w:t xml:space="preserve"> </w:t>
      </w:r>
    </w:p>
    <w:p w14:paraId="18D005D0" w14:textId="77777777" w:rsidR="0081439C" w:rsidRPr="00BD5F2F" w:rsidRDefault="0081439C" w:rsidP="00932ABB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Цель программы</w:t>
      </w:r>
      <w:r w:rsidR="0062158E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</w:t>
      </w:r>
      <w:r w:rsidR="00067B0C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-</w:t>
      </w: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67B0C">
        <w:rPr>
          <w:rFonts w:ascii="Times New Roman" w:hAnsi="Times New Roman"/>
          <w:sz w:val="28"/>
          <w:szCs w:val="28"/>
        </w:rPr>
        <w:t>формирование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комплекса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знаний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, </w:t>
      </w:r>
      <w:r w:rsidR="00067B0C" w:rsidRPr="00070C05">
        <w:rPr>
          <w:rFonts w:ascii="Times New Roman" w:hAnsi="Times New Roman"/>
          <w:sz w:val="28"/>
          <w:szCs w:val="28"/>
        </w:rPr>
        <w:t>умений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и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навыков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, </w:t>
      </w:r>
      <w:r w:rsidR="00067B0C" w:rsidRPr="00070C05">
        <w:rPr>
          <w:rFonts w:ascii="Times New Roman" w:hAnsi="Times New Roman"/>
          <w:sz w:val="28"/>
          <w:szCs w:val="28"/>
        </w:rPr>
        <w:t>позволяющих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самостоятельно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воспринимать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, </w:t>
      </w:r>
      <w:r w:rsidR="00067B0C" w:rsidRPr="00070C05">
        <w:rPr>
          <w:rFonts w:ascii="Times New Roman" w:hAnsi="Times New Roman"/>
          <w:sz w:val="28"/>
          <w:szCs w:val="28"/>
        </w:rPr>
        <w:t>осваивать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и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оценивать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произведения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народного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 xml:space="preserve"> </w:t>
      </w:r>
      <w:r w:rsidR="00067B0C" w:rsidRPr="00070C05">
        <w:rPr>
          <w:rFonts w:ascii="Times New Roman" w:hAnsi="Times New Roman"/>
          <w:sz w:val="28"/>
          <w:szCs w:val="28"/>
        </w:rPr>
        <w:t>творчества</w:t>
      </w:r>
      <w:r w:rsidR="00067B0C" w:rsidRPr="00070C05">
        <w:rPr>
          <w:rFonts w:ascii="Times New Roman" w:eastAsia="Times New Roman" w:hAnsi="Times New Roman"/>
          <w:sz w:val="28"/>
          <w:szCs w:val="28"/>
        </w:rPr>
        <w:t>.</w:t>
      </w:r>
    </w:p>
    <w:p w14:paraId="7F7BC3E4" w14:textId="77777777" w:rsidR="0081439C" w:rsidRPr="00BD5F2F" w:rsidRDefault="0081439C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Задачи:</w:t>
      </w: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4A16FF08" w14:textId="77777777" w:rsidR="0081439C" w:rsidRPr="00BD5F2F" w:rsidRDefault="0081439C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i/>
          <w:sz w:val="28"/>
          <w:szCs w:val="28"/>
          <w:lang w:eastAsia="ru-RU"/>
        </w:rPr>
        <w:t>Образовательные:</w:t>
      </w: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6F42C3D3" w14:textId="77777777" w:rsidR="0081439C" w:rsidRPr="00BD5F2F" w:rsidRDefault="0081439C" w:rsidP="00932ABB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 xml:space="preserve">- сформировать более глубокие знания об истоках возникновения и развития национальной культуры народа; </w:t>
      </w:r>
    </w:p>
    <w:p w14:paraId="6F5F6166" w14:textId="77777777" w:rsidR="0081439C" w:rsidRPr="00BD5F2F" w:rsidRDefault="0081439C" w:rsidP="00932ABB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сформировать практические навыки.</w:t>
      </w:r>
    </w:p>
    <w:p w14:paraId="392867B0" w14:textId="77777777" w:rsidR="0081439C" w:rsidRPr="00BD5F2F" w:rsidRDefault="0081439C" w:rsidP="00932ABB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i/>
          <w:sz w:val="28"/>
          <w:szCs w:val="28"/>
          <w:lang w:eastAsia="ru-RU"/>
        </w:rPr>
        <w:t>Развивающие:</w:t>
      </w:r>
    </w:p>
    <w:p w14:paraId="5E1E987D" w14:textId="77777777" w:rsidR="0081439C" w:rsidRPr="00BD5F2F" w:rsidRDefault="0081439C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на основе освоения лучших образцов песенного творчества развить художественный вкус, сформировать умения верно оценить то или иное музыкальное произведение;</w:t>
      </w:r>
    </w:p>
    <w:p w14:paraId="56CCCD2C" w14:textId="77777777" w:rsidR="0081439C" w:rsidRPr="00BD5F2F" w:rsidRDefault="0081439C" w:rsidP="00932ABB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развивать речь;</w:t>
      </w:r>
    </w:p>
    <w:p w14:paraId="09E8020E" w14:textId="77777777" w:rsidR="0081439C" w:rsidRPr="00BD5F2F" w:rsidRDefault="0081439C" w:rsidP="00932ABB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развивать эмоциональную сферу и сенсорные способности обучающихся;</w:t>
      </w:r>
    </w:p>
    <w:p w14:paraId="24A38A3C" w14:textId="77777777" w:rsidR="0081439C" w:rsidRPr="00BD5F2F" w:rsidRDefault="0081439C" w:rsidP="00932ABB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i/>
          <w:sz w:val="28"/>
          <w:szCs w:val="28"/>
          <w:lang w:eastAsia="ru-RU"/>
        </w:rPr>
        <w:t>Воспитательные:</w:t>
      </w:r>
    </w:p>
    <w:p w14:paraId="30FAEDA6" w14:textId="77777777" w:rsidR="0081439C" w:rsidRPr="00BD5F2F" w:rsidRDefault="0081439C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 xml:space="preserve">- воспитать у </w:t>
      </w:r>
      <w:proofErr w:type="gramStart"/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обучающихся</w:t>
      </w:r>
      <w:proofErr w:type="gramEnd"/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 xml:space="preserve">  интерес, понимание и любовь к народной музыкальной культуре;</w:t>
      </w:r>
    </w:p>
    <w:p w14:paraId="257BC895" w14:textId="77777777" w:rsidR="0081439C" w:rsidRPr="00BD5F2F" w:rsidRDefault="0081439C" w:rsidP="00932ABB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воспитать творческие способности;</w:t>
      </w:r>
    </w:p>
    <w:p w14:paraId="18CAB65A" w14:textId="77777777" w:rsidR="0081439C" w:rsidRPr="00BD5F2F" w:rsidRDefault="0081439C" w:rsidP="00932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воспитать чувство товарищества, чувство личной ответствен</w:t>
      </w: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softHyphen/>
        <w:t>ности;</w:t>
      </w:r>
    </w:p>
    <w:p w14:paraId="33C25358" w14:textId="77777777" w:rsidR="0081439C" w:rsidRPr="00BD5F2F" w:rsidRDefault="0081439C" w:rsidP="00932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t>- воспитать нравственные качества по отношению к окружаю</w:t>
      </w:r>
      <w:r w:rsidRPr="00BD5F2F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щим (доброжелательность, толерантность и т.д.). </w:t>
      </w:r>
    </w:p>
    <w:p w14:paraId="410416BC" w14:textId="77777777" w:rsidR="0081439C" w:rsidRDefault="0081439C" w:rsidP="00932ABB">
      <w:pPr>
        <w:tabs>
          <w:tab w:val="left" w:pos="233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C2CC1">
        <w:rPr>
          <w:rFonts w:ascii="Times New Roman" w:hAnsi="Times New Roman"/>
          <w:b/>
          <w:bCs/>
          <w:sz w:val="28"/>
          <w:szCs w:val="28"/>
        </w:rPr>
        <w:lastRenderedPageBreak/>
        <w:t>Адресат</w:t>
      </w:r>
      <w:r>
        <w:rPr>
          <w:rFonts w:ascii="Times New Roman" w:hAnsi="Times New Roman"/>
          <w:b/>
          <w:bCs/>
          <w:sz w:val="28"/>
          <w:szCs w:val="28"/>
        </w:rPr>
        <w:t xml:space="preserve"> программы</w:t>
      </w:r>
      <w:r w:rsidRPr="00AC2CC1">
        <w:rPr>
          <w:rFonts w:ascii="Times New Roman" w:hAnsi="Times New Roman"/>
          <w:b/>
          <w:bCs/>
          <w:sz w:val="28"/>
          <w:szCs w:val="28"/>
        </w:rPr>
        <w:t xml:space="preserve">: </w:t>
      </w:r>
      <w:r w:rsidRPr="00AC2CC1">
        <w:rPr>
          <w:rFonts w:ascii="Times New Roman" w:hAnsi="Times New Roman"/>
          <w:bCs/>
          <w:sz w:val="28"/>
          <w:szCs w:val="28"/>
        </w:rPr>
        <w:t xml:space="preserve">данная общеобразовательная общеразвивающая программа рассчитана на детей с </w:t>
      </w:r>
      <w:r>
        <w:rPr>
          <w:rFonts w:ascii="Times New Roman" w:hAnsi="Times New Roman"/>
          <w:bCs/>
          <w:sz w:val="28"/>
          <w:szCs w:val="28"/>
        </w:rPr>
        <w:t>9</w:t>
      </w:r>
      <w:r w:rsidRPr="00AC2CC1">
        <w:rPr>
          <w:rFonts w:ascii="Times New Roman" w:hAnsi="Times New Roman"/>
          <w:bCs/>
          <w:sz w:val="28"/>
          <w:szCs w:val="28"/>
        </w:rPr>
        <w:t xml:space="preserve"> -1</w:t>
      </w:r>
      <w:r>
        <w:rPr>
          <w:rFonts w:ascii="Times New Roman" w:hAnsi="Times New Roman"/>
          <w:bCs/>
          <w:sz w:val="28"/>
          <w:szCs w:val="28"/>
        </w:rPr>
        <w:t>7</w:t>
      </w:r>
      <w:r w:rsidRPr="00AC2CC1">
        <w:rPr>
          <w:rFonts w:ascii="Times New Roman" w:hAnsi="Times New Roman"/>
          <w:bCs/>
          <w:sz w:val="28"/>
          <w:szCs w:val="28"/>
        </w:rPr>
        <w:t xml:space="preserve"> лет. </w:t>
      </w:r>
    </w:p>
    <w:p w14:paraId="54E8F3E0" w14:textId="77777777" w:rsidR="0081439C" w:rsidRPr="00AC2CC1" w:rsidRDefault="0081439C" w:rsidP="0081439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1439C">
        <w:rPr>
          <w:rFonts w:ascii="Times New Roman" w:hAnsi="Times New Roman"/>
          <w:b/>
          <w:bCs/>
          <w:sz w:val="28"/>
          <w:szCs w:val="28"/>
        </w:rPr>
        <w:t>Объем программы</w:t>
      </w:r>
      <w:r>
        <w:rPr>
          <w:rFonts w:ascii="Times New Roman" w:hAnsi="Times New Roman"/>
          <w:b/>
          <w:bCs/>
          <w:sz w:val="28"/>
          <w:szCs w:val="28"/>
        </w:rPr>
        <w:t xml:space="preserve">: </w:t>
      </w:r>
      <w:r w:rsidRPr="00AC2CC1">
        <w:rPr>
          <w:rFonts w:ascii="Times New Roman" w:hAnsi="Times New Roman"/>
          <w:sz w:val="28"/>
          <w:szCs w:val="28"/>
        </w:rPr>
        <w:t>Объем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времени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предусмотренный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учебным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планом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образовательного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учреждения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на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реализацию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учебного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предмета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AC2CC1">
        <w:rPr>
          <w:rFonts w:ascii="Times New Roman" w:hAnsi="Times New Roman"/>
          <w:sz w:val="28"/>
          <w:szCs w:val="28"/>
        </w:rPr>
        <w:t>Народное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творчество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AC2CC1">
        <w:rPr>
          <w:rFonts w:ascii="Times New Roman" w:eastAsia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i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</w:p>
    <w:tbl>
      <w:tblPr>
        <w:tblStyle w:val="aa"/>
        <w:tblW w:w="8188" w:type="dxa"/>
        <w:tblLook w:val="04A0" w:firstRow="1" w:lastRow="0" w:firstColumn="1" w:lastColumn="0" w:noHBand="0" w:noVBand="1"/>
      </w:tblPr>
      <w:tblGrid>
        <w:gridCol w:w="6062"/>
        <w:gridCol w:w="2126"/>
      </w:tblGrid>
      <w:tr w:rsidR="0081439C" w:rsidRPr="00AC2CC1" w14:paraId="72C43532" w14:textId="77777777" w:rsidTr="00A017A7">
        <w:tc>
          <w:tcPr>
            <w:tcW w:w="6062" w:type="dxa"/>
          </w:tcPr>
          <w:p w14:paraId="07E0C074" w14:textId="77777777"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2CC1">
              <w:rPr>
                <w:rFonts w:ascii="Times New Roman" w:hAnsi="Times New Roman"/>
                <w:b/>
                <w:sz w:val="28"/>
                <w:szCs w:val="28"/>
              </w:rPr>
              <w:t>Срок обучения</w:t>
            </w:r>
          </w:p>
        </w:tc>
        <w:tc>
          <w:tcPr>
            <w:tcW w:w="2126" w:type="dxa"/>
          </w:tcPr>
          <w:p w14:paraId="5443E114" w14:textId="77777777"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2CC1">
              <w:rPr>
                <w:rFonts w:ascii="Times New Roman" w:hAnsi="Times New Roman"/>
                <w:b/>
                <w:sz w:val="28"/>
                <w:szCs w:val="28"/>
              </w:rPr>
              <w:t>5 лет</w:t>
            </w:r>
          </w:p>
          <w:p w14:paraId="4B1EAC48" w14:textId="77777777"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b/>
                <w:sz w:val="28"/>
                <w:szCs w:val="28"/>
              </w:rPr>
              <w:t>(3-7классы)</w:t>
            </w:r>
          </w:p>
        </w:tc>
      </w:tr>
      <w:tr w:rsidR="0081439C" w:rsidRPr="00AC2CC1" w14:paraId="458D9CE9" w14:textId="77777777" w:rsidTr="00A017A7">
        <w:tc>
          <w:tcPr>
            <w:tcW w:w="6062" w:type="dxa"/>
          </w:tcPr>
          <w:p w14:paraId="6C39C6B5" w14:textId="77777777"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2126" w:type="dxa"/>
          </w:tcPr>
          <w:p w14:paraId="7F88FE38" w14:textId="77777777"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175 часов</w:t>
            </w:r>
          </w:p>
        </w:tc>
      </w:tr>
      <w:tr w:rsidR="0081439C" w:rsidRPr="00AC2CC1" w14:paraId="16985553" w14:textId="77777777" w:rsidTr="00A017A7">
        <w:tc>
          <w:tcPr>
            <w:tcW w:w="6062" w:type="dxa"/>
          </w:tcPr>
          <w:p w14:paraId="64C96624" w14:textId="77777777"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Количество часов на аудиторные занятия</w:t>
            </w:r>
          </w:p>
        </w:tc>
        <w:tc>
          <w:tcPr>
            <w:tcW w:w="2126" w:type="dxa"/>
          </w:tcPr>
          <w:p w14:paraId="1D606891" w14:textId="77777777"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87,5 часов</w:t>
            </w:r>
          </w:p>
        </w:tc>
      </w:tr>
      <w:tr w:rsidR="0081439C" w:rsidRPr="00AC2CC1" w14:paraId="039C16CB" w14:textId="77777777" w:rsidTr="00A017A7">
        <w:tc>
          <w:tcPr>
            <w:tcW w:w="6062" w:type="dxa"/>
          </w:tcPr>
          <w:p w14:paraId="6D0E120A" w14:textId="77777777"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Количество часов на внеаудиторные (самостоятельные) занятия</w:t>
            </w:r>
          </w:p>
        </w:tc>
        <w:tc>
          <w:tcPr>
            <w:tcW w:w="2126" w:type="dxa"/>
          </w:tcPr>
          <w:p w14:paraId="4FD6EF03" w14:textId="77777777" w:rsidR="0081439C" w:rsidRPr="00AC2CC1" w:rsidRDefault="0081439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87,5 часов</w:t>
            </w:r>
          </w:p>
        </w:tc>
      </w:tr>
    </w:tbl>
    <w:p w14:paraId="16230EEA" w14:textId="77777777" w:rsidR="0081439C" w:rsidRPr="0081439C" w:rsidRDefault="0081439C" w:rsidP="0081439C">
      <w:pPr>
        <w:tabs>
          <w:tab w:val="left" w:pos="2336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9FFDE14" w14:textId="77777777" w:rsidR="0081439C" w:rsidRPr="00AC2CC1" w:rsidRDefault="0081439C" w:rsidP="0081439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b/>
          <w:sz w:val="28"/>
          <w:szCs w:val="28"/>
        </w:rPr>
        <w:t>Форма</w:t>
      </w:r>
      <w:r>
        <w:rPr>
          <w:rFonts w:ascii="Times New Roman" w:hAnsi="Times New Roman"/>
          <w:b/>
          <w:sz w:val="28"/>
          <w:szCs w:val="28"/>
        </w:rPr>
        <w:t xml:space="preserve"> организации образовательного процесса и виды занятий</w:t>
      </w:r>
      <w:r w:rsidRPr="00AC2CC1">
        <w:rPr>
          <w:rFonts w:ascii="Times New Roman" w:hAnsi="Times New Roman"/>
          <w:sz w:val="28"/>
          <w:szCs w:val="28"/>
        </w:rPr>
        <w:t>: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14:paraId="47F79283" w14:textId="77777777" w:rsidR="0081439C" w:rsidRPr="00AC2CC1" w:rsidRDefault="0081439C" w:rsidP="0081439C">
      <w:pPr>
        <w:spacing w:after="0"/>
        <w:ind w:left="-15" w:right="124" w:firstLine="679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Учебный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предмет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AC2CC1">
        <w:rPr>
          <w:rFonts w:ascii="Times New Roman" w:hAnsi="Times New Roman"/>
          <w:sz w:val="28"/>
          <w:szCs w:val="28"/>
        </w:rPr>
        <w:t>Народное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творчество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AC2CC1">
        <w:rPr>
          <w:rFonts w:ascii="Times New Roman" w:hAnsi="Times New Roman"/>
          <w:sz w:val="28"/>
          <w:szCs w:val="28"/>
        </w:rPr>
        <w:t>проводится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форме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мелкогрупповых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занятий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численностью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от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AC2CC1">
        <w:rPr>
          <w:rFonts w:ascii="Times New Roman" w:hAnsi="Times New Roman"/>
          <w:sz w:val="28"/>
          <w:szCs w:val="28"/>
        </w:rPr>
        <w:t>до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10 </w:t>
      </w:r>
      <w:r w:rsidRPr="00AC2CC1">
        <w:rPr>
          <w:rFonts w:ascii="Times New Roman" w:hAnsi="Times New Roman"/>
          <w:sz w:val="28"/>
          <w:szCs w:val="28"/>
        </w:rPr>
        <w:t>человек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7FBC7EFB" w14:textId="77777777" w:rsidR="0081439C" w:rsidRPr="00AC2CC1" w:rsidRDefault="0081439C" w:rsidP="0081439C">
      <w:pPr>
        <w:spacing w:after="0"/>
        <w:ind w:left="-15" w:right="124" w:firstLine="679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Для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учащихся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3-7 </w:t>
      </w:r>
      <w:r w:rsidRPr="00AC2CC1">
        <w:rPr>
          <w:rFonts w:ascii="Times New Roman" w:hAnsi="Times New Roman"/>
          <w:sz w:val="28"/>
          <w:szCs w:val="28"/>
        </w:rPr>
        <w:t>классов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занятия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предмету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AC2CC1">
        <w:rPr>
          <w:rFonts w:ascii="Times New Roman" w:hAnsi="Times New Roman"/>
          <w:sz w:val="28"/>
          <w:szCs w:val="28"/>
        </w:rPr>
        <w:t>Народное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творчество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AC2CC1">
        <w:rPr>
          <w:rFonts w:ascii="Times New Roman" w:hAnsi="Times New Roman"/>
          <w:sz w:val="28"/>
          <w:szCs w:val="28"/>
        </w:rPr>
        <w:t>предусмотрены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один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AC2CC1">
        <w:rPr>
          <w:rFonts w:ascii="Times New Roman" w:hAnsi="Times New Roman"/>
          <w:sz w:val="28"/>
          <w:szCs w:val="28"/>
        </w:rPr>
        <w:t>раз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неделю</w:t>
      </w:r>
      <w:r>
        <w:rPr>
          <w:rFonts w:ascii="Times New Roman" w:hAnsi="Times New Roman"/>
          <w:sz w:val="28"/>
          <w:szCs w:val="28"/>
        </w:rPr>
        <w:t>,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по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AC2CC1">
        <w:rPr>
          <w:rFonts w:ascii="Times New Roman" w:hAnsi="Times New Roman"/>
          <w:sz w:val="28"/>
          <w:szCs w:val="28"/>
        </w:rPr>
        <w:t>часу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.  </w:t>
      </w:r>
    </w:p>
    <w:p w14:paraId="7D6069C0" w14:textId="77777777" w:rsidR="0081439C" w:rsidRPr="00AC2CC1" w:rsidRDefault="0081439C" w:rsidP="0081439C">
      <w:pPr>
        <w:spacing w:after="0"/>
        <w:ind w:left="703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Задачами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 </w:t>
      </w:r>
      <w:r w:rsidRPr="00AC2CC1">
        <w:rPr>
          <w:rFonts w:ascii="Times New Roman" w:hAnsi="Times New Roman"/>
          <w:sz w:val="28"/>
          <w:szCs w:val="28"/>
        </w:rPr>
        <w:t>предмета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  </w:t>
      </w:r>
      <w:r w:rsidRPr="00AC2CC1">
        <w:rPr>
          <w:rFonts w:ascii="Times New Roman" w:hAnsi="Times New Roman"/>
          <w:sz w:val="28"/>
          <w:szCs w:val="28"/>
        </w:rPr>
        <w:t>являются</w:t>
      </w:r>
      <w:r w:rsidRPr="00AC2CC1">
        <w:rPr>
          <w:rFonts w:ascii="Times New Roman" w:eastAsia="Times New Roman" w:hAnsi="Times New Roman"/>
          <w:b/>
          <w:i/>
          <w:sz w:val="28"/>
          <w:szCs w:val="28"/>
        </w:rPr>
        <w:t xml:space="preserve">: </w:t>
      </w:r>
    </w:p>
    <w:p w14:paraId="76C5F3A4" w14:textId="77777777" w:rsidR="0081439C" w:rsidRPr="00207F9A" w:rsidRDefault="0081439C" w:rsidP="0081439C">
      <w:pPr>
        <w:numPr>
          <w:ilvl w:val="0"/>
          <w:numId w:val="17"/>
        </w:numPr>
        <w:spacing w:after="0"/>
        <w:ind w:left="0" w:right="124" w:firstLine="679"/>
        <w:jc w:val="both"/>
        <w:rPr>
          <w:rFonts w:ascii="Times New Roman" w:hAnsi="Times New Roman"/>
          <w:sz w:val="28"/>
          <w:szCs w:val="28"/>
        </w:rPr>
      </w:pPr>
      <w:r w:rsidRPr="00207F9A">
        <w:rPr>
          <w:rFonts w:ascii="Times New Roman" w:hAnsi="Times New Roman"/>
          <w:sz w:val="28"/>
          <w:szCs w:val="28"/>
        </w:rPr>
        <w:t>освоение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7F9A">
        <w:rPr>
          <w:rFonts w:ascii="Times New Roman" w:hAnsi="Times New Roman"/>
          <w:sz w:val="28"/>
          <w:szCs w:val="28"/>
        </w:rPr>
        <w:t>различных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7F9A">
        <w:rPr>
          <w:rFonts w:ascii="Times New Roman" w:hAnsi="Times New Roman"/>
          <w:sz w:val="28"/>
          <w:szCs w:val="28"/>
        </w:rPr>
        <w:t>жанров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7F9A">
        <w:rPr>
          <w:rFonts w:ascii="Times New Roman" w:hAnsi="Times New Roman"/>
          <w:sz w:val="28"/>
          <w:szCs w:val="28"/>
        </w:rPr>
        <w:t>народного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7F9A">
        <w:rPr>
          <w:rFonts w:ascii="Times New Roman" w:hAnsi="Times New Roman"/>
          <w:sz w:val="28"/>
          <w:szCs w:val="28"/>
        </w:rPr>
        <w:t>устного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7F9A">
        <w:rPr>
          <w:rFonts w:ascii="Times New Roman" w:hAnsi="Times New Roman"/>
          <w:sz w:val="28"/>
          <w:szCs w:val="28"/>
        </w:rPr>
        <w:t>и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 </w:t>
      </w:r>
      <w:r w:rsidRPr="00207F9A">
        <w:rPr>
          <w:rFonts w:ascii="Times New Roman" w:hAnsi="Times New Roman"/>
          <w:sz w:val="28"/>
          <w:szCs w:val="28"/>
        </w:rPr>
        <w:t>музыкального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7F9A">
        <w:rPr>
          <w:rFonts w:ascii="Times New Roman" w:hAnsi="Times New Roman"/>
          <w:sz w:val="28"/>
          <w:szCs w:val="28"/>
        </w:rPr>
        <w:t>творчества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7F9A">
        <w:rPr>
          <w:rFonts w:ascii="Times New Roman" w:hAnsi="Times New Roman"/>
          <w:sz w:val="28"/>
          <w:szCs w:val="28"/>
        </w:rPr>
        <w:t>формирование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7F9A">
        <w:rPr>
          <w:rFonts w:ascii="Times New Roman" w:hAnsi="Times New Roman"/>
          <w:sz w:val="28"/>
          <w:szCs w:val="28"/>
        </w:rPr>
        <w:t>круга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7F9A">
        <w:rPr>
          <w:rFonts w:ascii="Times New Roman" w:hAnsi="Times New Roman"/>
          <w:sz w:val="28"/>
          <w:szCs w:val="28"/>
        </w:rPr>
        <w:t>представлений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 </w:t>
      </w:r>
      <w:r w:rsidRPr="00207F9A">
        <w:rPr>
          <w:rFonts w:ascii="Times New Roman" w:hAnsi="Times New Roman"/>
          <w:sz w:val="28"/>
          <w:szCs w:val="28"/>
        </w:rPr>
        <w:t>о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7F9A">
        <w:rPr>
          <w:rFonts w:ascii="Times New Roman" w:hAnsi="Times New Roman"/>
          <w:sz w:val="28"/>
          <w:szCs w:val="28"/>
        </w:rPr>
        <w:t>народных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7F9A">
        <w:rPr>
          <w:rFonts w:ascii="Times New Roman" w:hAnsi="Times New Roman"/>
          <w:sz w:val="28"/>
          <w:szCs w:val="28"/>
        </w:rPr>
        <w:t>традициях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7F9A">
        <w:rPr>
          <w:rFonts w:ascii="Times New Roman" w:hAnsi="Times New Roman"/>
          <w:sz w:val="28"/>
          <w:szCs w:val="28"/>
        </w:rPr>
        <w:t>и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7F9A">
        <w:rPr>
          <w:rFonts w:ascii="Times New Roman" w:hAnsi="Times New Roman"/>
          <w:sz w:val="28"/>
          <w:szCs w:val="28"/>
        </w:rPr>
        <w:t>устоях</w:t>
      </w:r>
      <w:r w:rsidR="00207F9A">
        <w:rPr>
          <w:rFonts w:ascii="Times New Roman" w:eastAsia="Times New Roman" w:hAnsi="Times New Roman"/>
          <w:sz w:val="28"/>
          <w:szCs w:val="28"/>
        </w:rPr>
        <w:t>;</w:t>
      </w:r>
      <w:r w:rsidRPr="00207F9A"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2320D563" w14:textId="77777777" w:rsidR="0081439C" w:rsidRPr="00AC2CC1" w:rsidRDefault="0081439C" w:rsidP="0081439C">
      <w:pPr>
        <w:numPr>
          <w:ilvl w:val="0"/>
          <w:numId w:val="17"/>
        </w:numPr>
        <w:spacing w:after="0"/>
        <w:ind w:left="0" w:right="124" w:firstLine="679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обучение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навыкам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восприятия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фольклорного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материала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 </w:t>
      </w:r>
    </w:p>
    <w:p w14:paraId="3DA705B7" w14:textId="77777777" w:rsidR="0081439C" w:rsidRPr="00AC2CC1" w:rsidRDefault="0081439C" w:rsidP="0081439C">
      <w:pPr>
        <w:numPr>
          <w:ilvl w:val="0"/>
          <w:numId w:val="17"/>
        </w:numPr>
        <w:spacing w:after="0"/>
        <w:ind w:left="0" w:right="124" w:firstLine="679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обучение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 </w:t>
      </w:r>
      <w:r w:rsidRPr="00AC2CC1">
        <w:rPr>
          <w:rFonts w:ascii="Times New Roman" w:hAnsi="Times New Roman"/>
          <w:sz w:val="28"/>
          <w:szCs w:val="28"/>
        </w:rPr>
        <w:t>разнообразным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видам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художественной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деятельности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как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воплощению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C2CC1">
        <w:rPr>
          <w:rFonts w:ascii="Times New Roman" w:hAnsi="Times New Roman"/>
          <w:sz w:val="28"/>
          <w:szCs w:val="28"/>
        </w:rPr>
        <w:t>синкретичности</w:t>
      </w:r>
      <w:proofErr w:type="spellEnd"/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фольклорного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искусства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: </w:t>
      </w:r>
      <w:r w:rsidRPr="00AC2CC1">
        <w:rPr>
          <w:rFonts w:ascii="Times New Roman" w:hAnsi="Times New Roman"/>
          <w:sz w:val="28"/>
          <w:szCs w:val="28"/>
        </w:rPr>
        <w:t>музыкальному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литературному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танцевальному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</w:t>
      </w:r>
      <w:r w:rsidRPr="00AC2CC1">
        <w:rPr>
          <w:rFonts w:ascii="Times New Roman" w:hAnsi="Times New Roman"/>
          <w:sz w:val="28"/>
          <w:szCs w:val="28"/>
        </w:rPr>
        <w:t>театральному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; </w:t>
      </w:r>
    </w:p>
    <w:p w14:paraId="4B9313A6" w14:textId="77777777" w:rsidR="0081439C" w:rsidRPr="00AC2CC1" w:rsidRDefault="0081439C" w:rsidP="0081439C">
      <w:pPr>
        <w:numPr>
          <w:ilvl w:val="0"/>
          <w:numId w:val="17"/>
        </w:numPr>
        <w:spacing w:after="0"/>
        <w:ind w:left="0" w:right="124" w:firstLine="679"/>
        <w:jc w:val="both"/>
        <w:rPr>
          <w:rFonts w:ascii="Times New Roman" w:hAnsi="Times New Roman"/>
        </w:rPr>
      </w:pPr>
      <w:r w:rsidRPr="00AC2CC1">
        <w:rPr>
          <w:rFonts w:ascii="Times New Roman" w:hAnsi="Times New Roman"/>
          <w:sz w:val="28"/>
          <w:szCs w:val="28"/>
        </w:rPr>
        <w:t>приобщение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детей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к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совместным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формам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творческой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hAnsi="Times New Roman"/>
          <w:sz w:val="28"/>
          <w:szCs w:val="28"/>
        </w:rPr>
        <w:t>деятельности</w:t>
      </w:r>
      <w:r w:rsidRPr="00AC2CC1">
        <w:rPr>
          <w:rFonts w:ascii="Times New Roman" w:eastAsia="Times New Roman" w:hAnsi="Times New Roman"/>
        </w:rPr>
        <w:t xml:space="preserve">; </w:t>
      </w:r>
    </w:p>
    <w:p w14:paraId="64659CCC" w14:textId="77777777" w:rsidR="0081439C" w:rsidRPr="00207F9A" w:rsidRDefault="0081439C" w:rsidP="00067B0C">
      <w:pPr>
        <w:spacing w:after="0"/>
        <w:ind w:right="11"/>
        <w:jc w:val="both"/>
        <w:rPr>
          <w:rFonts w:ascii="Times New Roman" w:eastAsia="Times New Roman" w:hAnsi="Times New Roman"/>
          <w:sz w:val="28"/>
          <w:szCs w:val="28"/>
        </w:rPr>
      </w:pPr>
      <w:r w:rsidRPr="00067B0C">
        <w:rPr>
          <w:rFonts w:ascii="Times New Roman" w:hAnsi="Times New Roman"/>
          <w:b/>
          <w:sz w:val="28"/>
          <w:szCs w:val="28"/>
        </w:rPr>
        <w:t>Срок</w:t>
      </w:r>
      <w:r w:rsidRPr="00067B0C">
        <w:rPr>
          <w:rFonts w:ascii="Times New Roman" w:eastAsia="Times New Roman" w:hAnsi="Times New Roman"/>
          <w:b/>
          <w:i/>
          <w:sz w:val="28"/>
          <w:szCs w:val="28"/>
        </w:rPr>
        <w:t xml:space="preserve"> освоения программы </w:t>
      </w:r>
      <w:r w:rsidRPr="00067B0C">
        <w:rPr>
          <w:rFonts w:ascii="Times New Roman" w:hAnsi="Times New Roman"/>
          <w:sz w:val="28"/>
          <w:szCs w:val="28"/>
        </w:rPr>
        <w:t>учебного</w:t>
      </w:r>
      <w:r w:rsidRPr="00067B0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67B0C">
        <w:rPr>
          <w:rFonts w:ascii="Times New Roman" w:hAnsi="Times New Roman"/>
          <w:sz w:val="28"/>
          <w:szCs w:val="28"/>
        </w:rPr>
        <w:t>предмета</w:t>
      </w:r>
      <w:r w:rsidRPr="00067B0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207F9A">
        <w:rPr>
          <w:rFonts w:ascii="Times New Roman" w:eastAsia="Times New Roman" w:hAnsi="Times New Roman"/>
          <w:sz w:val="28"/>
          <w:szCs w:val="28"/>
        </w:rPr>
        <w:t>«</w:t>
      </w:r>
      <w:r w:rsidRPr="00067B0C">
        <w:rPr>
          <w:rFonts w:ascii="Times New Roman" w:hAnsi="Times New Roman"/>
          <w:sz w:val="28"/>
          <w:szCs w:val="28"/>
        </w:rPr>
        <w:t>Народное творчество</w:t>
      </w:r>
      <w:r w:rsidRPr="00207F9A">
        <w:rPr>
          <w:rFonts w:ascii="Times New Roman" w:eastAsia="Times New Roman" w:hAnsi="Times New Roman"/>
          <w:sz w:val="28"/>
          <w:szCs w:val="28"/>
        </w:rPr>
        <w:t>»</w:t>
      </w:r>
      <w:r w:rsidR="00207F9A">
        <w:rPr>
          <w:rFonts w:ascii="Times New Roman" w:eastAsia="Times New Roman" w:hAnsi="Times New Roman"/>
          <w:sz w:val="28"/>
          <w:szCs w:val="28"/>
        </w:rPr>
        <w:t>:</w:t>
      </w:r>
    </w:p>
    <w:p w14:paraId="293D219E" w14:textId="77777777" w:rsidR="0081439C" w:rsidRPr="00207F9A" w:rsidRDefault="00207F9A" w:rsidP="00207F9A">
      <w:pPr>
        <w:spacing w:after="0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-</w:t>
      </w:r>
      <w:r w:rsidR="0081439C" w:rsidRPr="00207F9A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81439C" w:rsidRPr="00207F9A">
        <w:rPr>
          <w:rFonts w:ascii="Times New Roman" w:hAnsi="Times New Roman"/>
          <w:sz w:val="28"/>
          <w:szCs w:val="28"/>
        </w:rPr>
        <w:t>для</w:t>
      </w:r>
      <w:r w:rsidR="0081439C"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="0081439C" w:rsidRPr="00207F9A">
        <w:rPr>
          <w:rFonts w:ascii="Times New Roman" w:hAnsi="Times New Roman"/>
          <w:sz w:val="28"/>
          <w:szCs w:val="28"/>
        </w:rPr>
        <w:t>детей</w:t>
      </w:r>
      <w:r w:rsidR="0081439C" w:rsidRPr="00207F9A">
        <w:rPr>
          <w:rFonts w:ascii="Times New Roman" w:eastAsia="Times New Roman" w:hAnsi="Times New Roman"/>
          <w:sz w:val="28"/>
          <w:szCs w:val="28"/>
        </w:rPr>
        <w:t xml:space="preserve">, </w:t>
      </w:r>
      <w:r w:rsidR="0081439C" w:rsidRPr="00207F9A">
        <w:rPr>
          <w:rFonts w:ascii="Times New Roman" w:hAnsi="Times New Roman"/>
          <w:sz w:val="28"/>
          <w:szCs w:val="28"/>
        </w:rPr>
        <w:t>обучающихся</w:t>
      </w:r>
      <w:r w:rsidR="0081439C"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="0081439C" w:rsidRPr="00207F9A">
        <w:rPr>
          <w:rFonts w:ascii="Times New Roman" w:hAnsi="Times New Roman"/>
          <w:sz w:val="28"/>
          <w:szCs w:val="28"/>
        </w:rPr>
        <w:t>в</w:t>
      </w:r>
      <w:r w:rsidR="0081439C"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="0081439C" w:rsidRPr="00207F9A">
        <w:rPr>
          <w:rFonts w:ascii="Times New Roman" w:hAnsi="Times New Roman"/>
          <w:sz w:val="28"/>
          <w:szCs w:val="28"/>
        </w:rPr>
        <w:t>образовательном</w:t>
      </w:r>
      <w:r w:rsidR="0081439C"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="0081439C" w:rsidRPr="00207F9A">
        <w:rPr>
          <w:rFonts w:ascii="Times New Roman" w:hAnsi="Times New Roman"/>
          <w:sz w:val="28"/>
          <w:szCs w:val="28"/>
        </w:rPr>
        <w:t>учреждении</w:t>
      </w:r>
      <w:r w:rsidR="0081439C" w:rsidRPr="00207F9A">
        <w:rPr>
          <w:rFonts w:ascii="Times New Roman" w:eastAsia="Times New Roman" w:hAnsi="Times New Roman"/>
          <w:sz w:val="28"/>
          <w:szCs w:val="28"/>
        </w:rPr>
        <w:t xml:space="preserve"> с</w:t>
      </w:r>
      <w:r w:rsidR="0081439C" w:rsidRPr="00207F9A">
        <w:rPr>
          <w:rFonts w:ascii="Times New Roman" w:hAnsi="Times New Roman"/>
          <w:sz w:val="28"/>
          <w:szCs w:val="28"/>
        </w:rPr>
        <w:t xml:space="preserve"> третьего класса,</w:t>
      </w:r>
      <w:r w:rsidR="0081439C"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="0081439C" w:rsidRPr="00207F9A">
        <w:rPr>
          <w:rFonts w:ascii="Times New Roman" w:hAnsi="Times New Roman"/>
          <w:sz w:val="28"/>
          <w:szCs w:val="28"/>
        </w:rPr>
        <w:t>в</w:t>
      </w:r>
      <w:r w:rsidR="0081439C"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="0081439C" w:rsidRPr="00207F9A">
        <w:rPr>
          <w:rFonts w:ascii="Times New Roman" w:hAnsi="Times New Roman"/>
          <w:sz w:val="28"/>
          <w:szCs w:val="28"/>
        </w:rPr>
        <w:t>возрасте</w:t>
      </w:r>
      <w:r w:rsidR="0081439C" w:rsidRP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="0081439C" w:rsidRPr="00207F9A">
        <w:rPr>
          <w:rFonts w:ascii="Times New Roman" w:hAnsi="Times New Roman"/>
          <w:sz w:val="28"/>
          <w:szCs w:val="28"/>
        </w:rPr>
        <w:t>9-17 лет</w:t>
      </w:r>
      <w:r w:rsidR="0081439C" w:rsidRPr="00207F9A">
        <w:rPr>
          <w:rFonts w:ascii="Times New Roman" w:eastAsia="Times New Roman" w:hAnsi="Times New Roman"/>
          <w:sz w:val="28"/>
          <w:szCs w:val="28"/>
        </w:rPr>
        <w:t xml:space="preserve">, </w:t>
      </w:r>
      <w:r w:rsidR="0081439C" w:rsidRPr="00207F9A">
        <w:rPr>
          <w:rFonts w:ascii="Times New Roman" w:hAnsi="Times New Roman"/>
          <w:sz w:val="28"/>
          <w:szCs w:val="28"/>
        </w:rPr>
        <w:t>составляет</w:t>
      </w:r>
      <w:r w:rsidR="0081439C" w:rsidRPr="00207F9A">
        <w:rPr>
          <w:rFonts w:ascii="Times New Roman" w:eastAsia="Times New Roman" w:hAnsi="Times New Roman"/>
          <w:sz w:val="28"/>
          <w:szCs w:val="28"/>
        </w:rPr>
        <w:t xml:space="preserve"> 5 лет  </w:t>
      </w:r>
    </w:p>
    <w:p w14:paraId="293F6645" w14:textId="77777777" w:rsidR="0081439C" w:rsidRPr="00BD5F2F" w:rsidRDefault="0081439C" w:rsidP="0081439C">
      <w:pPr>
        <w:pStyle w:val="a4"/>
        <w:spacing w:after="0"/>
        <w:ind w:left="332" w:right="11"/>
        <w:jc w:val="both"/>
        <w:rPr>
          <w:rFonts w:ascii="Times New Roman" w:hAnsi="Times New Roman"/>
          <w:sz w:val="28"/>
          <w:szCs w:val="28"/>
        </w:rPr>
      </w:pPr>
      <w:r w:rsidRPr="00BD5F2F">
        <w:rPr>
          <w:rFonts w:ascii="Times New Roman" w:hAnsi="Times New Roman"/>
          <w:b/>
          <w:sz w:val="28"/>
          <w:szCs w:val="28"/>
        </w:rPr>
        <w:t>Режим занятий</w:t>
      </w:r>
    </w:p>
    <w:p w14:paraId="00431D91" w14:textId="77777777" w:rsidR="0081439C" w:rsidRPr="0081439C" w:rsidRDefault="0081439C" w:rsidP="0081439C">
      <w:pPr>
        <w:spacing w:after="0"/>
        <w:ind w:right="11"/>
        <w:jc w:val="both"/>
        <w:rPr>
          <w:rFonts w:ascii="Times New Roman" w:hAnsi="Times New Roman"/>
          <w:sz w:val="28"/>
          <w:szCs w:val="28"/>
        </w:rPr>
      </w:pPr>
      <w:r w:rsidRPr="0081439C">
        <w:rPr>
          <w:rFonts w:ascii="Times New Roman" w:hAnsi="Times New Roman"/>
          <w:sz w:val="28"/>
          <w:szCs w:val="28"/>
        </w:rPr>
        <w:t>Объем</w:t>
      </w:r>
      <w:r w:rsidRPr="0081439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учебного</w:t>
      </w:r>
      <w:r w:rsidRPr="0081439C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времени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1439C">
        <w:rPr>
          <w:rFonts w:ascii="Times New Roman" w:hAnsi="Times New Roman"/>
          <w:sz w:val="28"/>
          <w:szCs w:val="28"/>
        </w:rPr>
        <w:t>предусмотренный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учебным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планом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образовательного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учреждения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на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реализацию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учебного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предмета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81439C">
        <w:rPr>
          <w:rFonts w:ascii="Times New Roman" w:hAnsi="Times New Roman"/>
          <w:sz w:val="28"/>
          <w:szCs w:val="28"/>
        </w:rPr>
        <w:t>Народное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439C">
        <w:rPr>
          <w:rFonts w:ascii="Times New Roman" w:hAnsi="Times New Roman"/>
          <w:sz w:val="28"/>
          <w:szCs w:val="28"/>
        </w:rPr>
        <w:t>творчество</w:t>
      </w:r>
      <w:r w:rsidRPr="0081439C">
        <w:rPr>
          <w:rFonts w:ascii="Times New Roman" w:eastAsia="Times New Roman" w:hAnsi="Times New Roman"/>
          <w:sz w:val="28"/>
          <w:szCs w:val="28"/>
        </w:rPr>
        <w:t xml:space="preserve">»: </w:t>
      </w:r>
    </w:p>
    <w:p w14:paraId="29D1F581" w14:textId="77777777" w:rsidR="0081439C" w:rsidRPr="00AC2CC1" w:rsidRDefault="0081439C" w:rsidP="0081439C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</w:rPr>
        <w:t>Планируемые результаты</w:t>
      </w:r>
    </w:p>
    <w:p w14:paraId="76C427AF" w14:textId="77777777" w:rsidR="0081439C" w:rsidRDefault="0081439C" w:rsidP="00D6541B">
      <w:pPr>
        <w:pStyle w:val="1"/>
        <w:spacing w:before="0" w:beforeAutospacing="0" w:after="0" w:afterAutospacing="0" w:line="276" w:lineRule="auto"/>
        <w:rPr>
          <w:b w:val="0"/>
          <w:sz w:val="28"/>
          <w:szCs w:val="28"/>
        </w:rPr>
      </w:pPr>
      <w:r w:rsidRPr="00AC2CC1">
        <w:rPr>
          <w:b w:val="0"/>
          <w:sz w:val="28"/>
          <w:szCs w:val="28"/>
        </w:rPr>
        <w:t>Результатом освоения программы «Народное творчество» является приобретение обучающимися следующих знаний, умений и навыков:</w:t>
      </w:r>
      <w:r w:rsidRPr="00AC2CC1">
        <w:rPr>
          <w:b w:val="0"/>
          <w:sz w:val="28"/>
          <w:szCs w:val="28"/>
        </w:rPr>
        <w:br/>
      </w:r>
      <w:r w:rsidRPr="00AC2CC1">
        <w:rPr>
          <w:b w:val="0"/>
          <w:sz w:val="28"/>
          <w:szCs w:val="28"/>
        </w:rPr>
        <w:sym w:font="Symbol" w:char="F0B7"/>
      </w:r>
      <w:r w:rsidRPr="00AC2CC1">
        <w:rPr>
          <w:b w:val="0"/>
          <w:sz w:val="28"/>
          <w:szCs w:val="28"/>
        </w:rPr>
        <w:t xml:space="preserve"> </w:t>
      </w:r>
      <w:r w:rsidRPr="00B812EA">
        <w:rPr>
          <w:b w:val="0"/>
          <w:sz w:val="28"/>
          <w:szCs w:val="28"/>
        </w:rPr>
        <w:t xml:space="preserve">знание жанров отечественного народного устного и музыкального творчества, обрядов и народных праздников; </w:t>
      </w:r>
      <w:r w:rsidRPr="00B812EA">
        <w:rPr>
          <w:b w:val="0"/>
          <w:sz w:val="28"/>
          <w:szCs w:val="28"/>
        </w:rPr>
        <w:br/>
      </w:r>
      <w:r w:rsidRPr="00B812EA">
        <w:rPr>
          <w:b w:val="0"/>
          <w:sz w:val="28"/>
          <w:szCs w:val="28"/>
        </w:rPr>
        <w:sym w:font="Symbol" w:char="F0B7"/>
      </w:r>
      <w:r w:rsidRPr="00B812EA">
        <w:rPr>
          <w:b w:val="0"/>
          <w:sz w:val="28"/>
          <w:szCs w:val="28"/>
        </w:rPr>
        <w:t xml:space="preserve"> знание особенностей исполнения народных песен, танцев, наигрышей; </w:t>
      </w:r>
      <w:r w:rsidRPr="00B812EA">
        <w:rPr>
          <w:b w:val="0"/>
          <w:sz w:val="28"/>
          <w:szCs w:val="28"/>
        </w:rPr>
        <w:br/>
      </w:r>
      <w:r w:rsidRPr="00B812EA">
        <w:rPr>
          <w:b w:val="0"/>
          <w:sz w:val="28"/>
          <w:szCs w:val="28"/>
        </w:rPr>
        <w:sym w:font="Symbol" w:char="F0B7"/>
      </w:r>
      <w:r w:rsidRPr="00B812EA">
        <w:rPr>
          <w:b w:val="0"/>
          <w:sz w:val="28"/>
          <w:szCs w:val="28"/>
        </w:rPr>
        <w:t xml:space="preserve"> знание специфики средств выразительности музыкального фольклора; </w:t>
      </w:r>
      <w:r w:rsidRPr="00B812EA">
        <w:rPr>
          <w:b w:val="0"/>
          <w:sz w:val="28"/>
          <w:szCs w:val="28"/>
        </w:rPr>
        <w:br/>
      </w:r>
      <w:r w:rsidRPr="00B812EA">
        <w:rPr>
          <w:b w:val="0"/>
          <w:sz w:val="28"/>
          <w:szCs w:val="28"/>
        </w:rPr>
        <w:sym w:font="Symbol" w:char="F0B7"/>
      </w:r>
      <w:r w:rsidRPr="00B812EA">
        <w:rPr>
          <w:b w:val="0"/>
          <w:sz w:val="28"/>
          <w:szCs w:val="28"/>
        </w:rPr>
        <w:t xml:space="preserve"> знания музыкальной терминологии; </w:t>
      </w:r>
      <w:r w:rsidRPr="00B812EA">
        <w:rPr>
          <w:b w:val="0"/>
          <w:sz w:val="28"/>
          <w:szCs w:val="28"/>
        </w:rPr>
        <w:br/>
      </w:r>
      <w:r w:rsidRPr="00B812EA">
        <w:rPr>
          <w:b w:val="0"/>
          <w:sz w:val="28"/>
          <w:szCs w:val="28"/>
        </w:rPr>
        <w:sym w:font="Symbol" w:char="F0B7"/>
      </w:r>
      <w:r w:rsidRPr="00B812EA">
        <w:rPr>
          <w:b w:val="0"/>
          <w:sz w:val="28"/>
          <w:szCs w:val="28"/>
        </w:rPr>
        <w:t xml:space="preserve"> умение анализировать устный, музыкальный и танцевальный фольклор; </w:t>
      </w:r>
      <w:r w:rsidRPr="00B812EA">
        <w:rPr>
          <w:b w:val="0"/>
          <w:sz w:val="28"/>
          <w:szCs w:val="28"/>
        </w:rPr>
        <w:br/>
      </w:r>
      <w:r w:rsidRPr="00B812EA">
        <w:rPr>
          <w:b w:val="0"/>
          <w:sz w:val="28"/>
          <w:szCs w:val="28"/>
        </w:rPr>
        <w:lastRenderedPageBreak/>
        <w:sym w:font="Symbol" w:char="F0B7"/>
      </w:r>
      <w:r w:rsidRPr="00B812EA">
        <w:rPr>
          <w:b w:val="0"/>
          <w:sz w:val="28"/>
          <w:szCs w:val="28"/>
        </w:rPr>
        <w:t xml:space="preserve"> владение навыками записи музыкального фольклора; </w:t>
      </w:r>
      <w:r w:rsidRPr="00B812EA">
        <w:rPr>
          <w:b w:val="0"/>
          <w:sz w:val="28"/>
          <w:szCs w:val="28"/>
        </w:rPr>
        <w:br/>
      </w:r>
      <w:r w:rsidRPr="00B812EA">
        <w:rPr>
          <w:b w:val="0"/>
          <w:sz w:val="28"/>
          <w:szCs w:val="28"/>
        </w:rPr>
        <w:sym w:font="Symbol" w:char="F0B7"/>
      </w:r>
      <w:r w:rsidRPr="00B812EA">
        <w:rPr>
          <w:b w:val="0"/>
          <w:sz w:val="28"/>
          <w:szCs w:val="28"/>
        </w:rPr>
        <w:t xml:space="preserve"> умение применять теоретические</w:t>
      </w:r>
      <w:r w:rsidRPr="00AC2CC1">
        <w:rPr>
          <w:b w:val="0"/>
          <w:sz w:val="28"/>
          <w:szCs w:val="28"/>
        </w:rPr>
        <w:t xml:space="preserve"> знания в исполнительской практике.</w:t>
      </w:r>
    </w:p>
    <w:p w14:paraId="5E335A49" w14:textId="77777777" w:rsidR="00067B0C" w:rsidRDefault="00067B0C" w:rsidP="00885CA0">
      <w:pPr>
        <w:tabs>
          <w:tab w:val="left" w:pos="2336"/>
        </w:tabs>
        <w:spacing w:after="0"/>
        <w:jc w:val="both"/>
      </w:pPr>
      <w:r>
        <w:rPr>
          <w:rFonts w:ascii="Times New Roman" w:hAnsi="Times New Roman"/>
          <w:b/>
          <w:bCs/>
          <w:sz w:val="28"/>
          <w:szCs w:val="28"/>
        </w:rPr>
        <w:t>Формы подведения итогов</w:t>
      </w:r>
      <w:r w:rsidR="00011AD7" w:rsidRPr="00AC2CC1">
        <w:rPr>
          <w:rFonts w:ascii="Times New Roman" w:hAnsi="Times New Roman"/>
          <w:b/>
          <w:bCs/>
          <w:sz w:val="28"/>
          <w:szCs w:val="28"/>
        </w:rPr>
        <w:t xml:space="preserve"> реализации программы:</w:t>
      </w:r>
      <w:r w:rsidRPr="00067B0C">
        <w:t xml:space="preserve"> </w:t>
      </w:r>
    </w:p>
    <w:p w14:paraId="731B8A24" w14:textId="77777777" w:rsid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067B0C">
        <w:rPr>
          <w:rFonts w:ascii="Times New Roman" w:hAnsi="Times New Roman"/>
          <w:sz w:val="28"/>
          <w:szCs w:val="28"/>
        </w:rPr>
        <w:t xml:space="preserve">    К числу важнейших элементов работы по данной программе относится отслеживание результатов. Способы и методики определения результативности образовательного и воспитательного процесса разнообразны и направлены на определение степени развития творческих способностей каждого ребенка, сформированности его личных качеств (любовь и уважение к Родине, бережное сохранение и продолжение традиций своего народа, умение общаться со сверстниками и взрослыми, в дальнейшем развитие профессиональных умений и навыков и т.д.).</w:t>
      </w:r>
    </w:p>
    <w:p w14:paraId="028F8F4D" w14:textId="77777777" w:rsid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067B0C">
        <w:rPr>
          <w:rFonts w:ascii="Times New Roman" w:hAnsi="Times New Roman"/>
          <w:sz w:val="28"/>
          <w:szCs w:val="28"/>
        </w:rPr>
        <w:t xml:space="preserve"> На протяжении всего учебного процесса предполагается проводить следующие виды контроля знаний, умений и навыков:</w:t>
      </w:r>
    </w:p>
    <w:p w14:paraId="58793924" w14:textId="77777777" w:rsid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067B0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- </w:t>
      </w:r>
      <w:r w:rsidRPr="00067B0C">
        <w:rPr>
          <w:rFonts w:ascii="Times New Roman" w:hAnsi="Times New Roman"/>
          <w:sz w:val="28"/>
          <w:szCs w:val="28"/>
        </w:rPr>
        <w:t xml:space="preserve">Беседы в форме «вопрос – ответ» с ориентацией на сравнение, сопоставление, выявление общего и особенного. Такой вид контроля развивает мышление ребенка, умение общаться, выявляет устойчивость его внимания. Опрос проводится доброжелательно и тактично, что позволяет снимать индивидуальные зажимы у детей, обеспечивает их эмоциональное благополучие. </w:t>
      </w:r>
    </w:p>
    <w:p w14:paraId="3D91EE73" w14:textId="77777777" w:rsid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067B0C">
        <w:rPr>
          <w:rFonts w:ascii="Times New Roman" w:hAnsi="Times New Roman"/>
          <w:sz w:val="28"/>
          <w:szCs w:val="28"/>
        </w:rPr>
        <w:t xml:space="preserve">Беседы и лекции с элементами викторины или конкурса, позволяющие повысить интерес обучающихся и обеспечить дух соревнования. </w:t>
      </w:r>
    </w:p>
    <w:p w14:paraId="2275907D" w14:textId="77777777" w:rsid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067B0C">
        <w:rPr>
          <w:rFonts w:ascii="Times New Roman" w:hAnsi="Times New Roman"/>
          <w:sz w:val="28"/>
          <w:szCs w:val="28"/>
        </w:rPr>
        <w:t>Полугодо</w:t>
      </w:r>
      <w:r>
        <w:rPr>
          <w:rFonts w:ascii="Times New Roman" w:hAnsi="Times New Roman"/>
          <w:sz w:val="28"/>
          <w:szCs w:val="28"/>
        </w:rPr>
        <w:t>вые и годовые отчетные концерты</w:t>
      </w:r>
    </w:p>
    <w:p w14:paraId="1334D5AB" w14:textId="77777777" w:rsidR="00011AD7" w:rsidRP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067B0C">
        <w:rPr>
          <w:rFonts w:ascii="Times New Roman" w:hAnsi="Times New Roman"/>
          <w:sz w:val="28"/>
          <w:szCs w:val="28"/>
        </w:rPr>
        <w:t>Участие детей в муниципальных, региональных и Всероссийских конкурсах, концертах и смотрах.</w:t>
      </w:r>
    </w:p>
    <w:p w14:paraId="6CF5B4D2" w14:textId="77777777" w:rsidR="00067B0C" w:rsidRPr="00067B0C" w:rsidRDefault="00067B0C" w:rsidP="00885CA0">
      <w:pPr>
        <w:tabs>
          <w:tab w:val="left" w:pos="2336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926C2DE" w14:textId="77777777" w:rsidR="00A017A7" w:rsidRDefault="00A017A7" w:rsidP="00885CA0">
      <w:pPr>
        <w:spacing w:after="0"/>
        <w:ind w:right="11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4F0E8BC0" w14:textId="77777777" w:rsidR="00BB6FF7" w:rsidRDefault="00932ABB" w:rsidP="00D6541B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2.</w:t>
      </w:r>
      <w:r w:rsidR="0081439C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81439C" w:rsidRPr="00BB6FF7">
        <w:rPr>
          <w:rFonts w:ascii="Times New Roman" w:hAnsi="Times New Roman"/>
          <w:b/>
          <w:bCs/>
          <w:sz w:val="28"/>
          <w:szCs w:val="28"/>
        </w:rPr>
        <w:t>Учебный (тематический) план</w:t>
      </w:r>
    </w:p>
    <w:p w14:paraId="7C141B10" w14:textId="77777777" w:rsidR="00BB6FF7" w:rsidRPr="00AC2CC1" w:rsidRDefault="00BB6FF7" w:rsidP="00BB6FF7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AC2CC1">
        <w:rPr>
          <w:rFonts w:ascii="Times New Roman" w:eastAsia="Times New Roman" w:hAnsi="Times New Roman"/>
          <w:b/>
          <w:sz w:val="28"/>
          <w:szCs w:val="28"/>
        </w:rPr>
        <w:t>Первый год обучения</w:t>
      </w:r>
    </w:p>
    <w:p w14:paraId="2A5F3E9B" w14:textId="77777777" w:rsidR="009311FC" w:rsidRDefault="009311FC" w:rsidP="00885CA0">
      <w:pPr>
        <w:spacing w:after="0"/>
        <w:ind w:right="11" w:firstLine="708"/>
        <w:jc w:val="center"/>
        <w:rPr>
          <w:b/>
          <w:bCs/>
          <w:sz w:val="28"/>
          <w:szCs w:val="28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478"/>
        <w:gridCol w:w="2220"/>
        <w:gridCol w:w="873"/>
        <w:gridCol w:w="1025"/>
        <w:gridCol w:w="1289"/>
        <w:gridCol w:w="177"/>
        <w:gridCol w:w="1920"/>
        <w:gridCol w:w="64"/>
        <w:gridCol w:w="2091"/>
      </w:tblGrid>
      <w:tr w:rsidR="00BB6FF7" w:rsidRPr="00AC2CC1" w14:paraId="380CE351" w14:textId="77777777" w:rsidTr="00B16F88">
        <w:trPr>
          <w:trHeight w:val="414"/>
        </w:trPr>
        <w:tc>
          <w:tcPr>
            <w:tcW w:w="478" w:type="dxa"/>
            <w:vMerge w:val="restart"/>
          </w:tcPr>
          <w:p w14:paraId="22F19BA6" w14:textId="77777777"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220" w:type="dxa"/>
            <w:vMerge w:val="restart"/>
          </w:tcPr>
          <w:p w14:paraId="29ECF2E4" w14:textId="77777777"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364" w:type="dxa"/>
            <w:gridSpan w:val="4"/>
            <w:tcBorders>
              <w:bottom w:val="single" w:sz="4" w:space="0" w:color="auto"/>
            </w:tcBorders>
          </w:tcPr>
          <w:p w14:paraId="022EE887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984" w:type="dxa"/>
            <w:gridSpan w:val="2"/>
            <w:vMerge w:val="restart"/>
          </w:tcPr>
          <w:p w14:paraId="5C9B3265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091" w:type="dxa"/>
            <w:vMerge w:val="restart"/>
          </w:tcPr>
          <w:p w14:paraId="48E9451A" w14:textId="77777777"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BB6FF7" w:rsidRPr="00AC2CC1" w14:paraId="6A645AFB" w14:textId="77777777" w:rsidTr="00B16F88">
        <w:trPr>
          <w:trHeight w:val="689"/>
        </w:trPr>
        <w:tc>
          <w:tcPr>
            <w:tcW w:w="478" w:type="dxa"/>
            <w:vMerge/>
          </w:tcPr>
          <w:p w14:paraId="61797157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20" w:type="dxa"/>
            <w:vMerge/>
            <w:tcBorders>
              <w:bottom w:val="single" w:sz="4" w:space="0" w:color="auto"/>
            </w:tcBorders>
          </w:tcPr>
          <w:p w14:paraId="0AFE0B6C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14:paraId="4F08E887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Всего </w:t>
            </w:r>
          </w:p>
        </w:tc>
        <w:tc>
          <w:tcPr>
            <w:tcW w:w="1025" w:type="dxa"/>
            <w:tcBorders>
              <w:bottom w:val="single" w:sz="4" w:space="0" w:color="auto"/>
            </w:tcBorders>
          </w:tcPr>
          <w:p w14:paraId="23CD6906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1466" w:type="dxa"/>
            <w:gridSpan w:val="2"/>
            <w:tcBorders>
              <w:bottom w:val="single" w:sz="4" w:space="0" w:color="auto"/>
            </w:tcBorders>
          </w:tcPr>
          <w:p w14:paraId="1A42C6D3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Практика </w:t>
            </w:r>
          </w:p>
        </w:tc>
        <w:tc>
          <w:tcPr>
            <w:tcW w:w="1984" w:type="dxa"/>
            <w:gridSpan w:val="2"/>
            <w:vMerge/>
            <w:tcBorders>
              <w:bottom w:val="single" w:sz="4" w:space="0" w:color="auto"/>
            </w:tcBorders>
          </w:tcPr>
          <w:p w14:paraId="0ED2569C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1" w:type="dxa"/>
            <w:vMerge/>
          </w:tcPr>
          <w:p w14:paraId="36515CDD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6FF7" w:rsidRPr="00AC2CC1" w14:paraId="4C5DF77D" w14:textId="77777777" w:rsidTr="00B16F88">
        <w:tc>
          <w:tcPr>
            <w:tcW w:w="478" w:type="dxa"/>
          </w:tcPr>
          <w:p w14:paraId="27034114" w14:textId="77777777"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14:paraId="42E45357" w14:textId="77777777" w:rsidR="00BB6FF7" w:rsidRPr="00BB6FF7" w:rsidRDefault="00BB6FF7" w:rsidP="00067B0C">
            <w:pPr>
              <w:spacing w:line="276" w:lineRule="auto"/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   календарь,   осень.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BB6FF7" w:rsidRPr="00AC2CC1" w14:paraId="1EB17591" w14:textId="77777777" w:rsidTr="00B16F88">
        <w:tc>
          <w:tcPr>
            <w:tcW w:w="478" w:type="dxa"/>
          </w:tcPr>
          <w:p w14:paraId="4BEC49CE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220" w:type="dxa"/>
          </w:tcPr>
          <w:p w14:paraId="42D8440B" w14:textId="77777777" w:rsidR="00BB6FF7" w:rsidRP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сенние хлопоты, встреча осени. Обряд «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Каз</w:t>
            </w:r>
            <w:proofErr w:type="spellEnd"/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омэсе</w:t>
            </w:r>
            <w:proofErr w:type="spellEnd"/>
            <w:r w:rsidRPr="00AC2CC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873" w:type="dxa"/>
          </w:tcPr>
          <w:p w14:paraId="7DB73C86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25" w:type="dxa"/>
          </w:tcPr>
          <w:p w14:paraId="7999DB69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89" w:type="dxa"/>
          </w:tcPr>
          <w:p w14:paraId="1E83395E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97" w:type="dxa"/>
            <w:gridSpan w:val="2"/>
          </w:tcPr>
          <w:p w14:paraId="2B3C861E" w14:textId="77777777" w:rsidR="00BB6FF7" w:rsidRPr="00AC2CC1" w:rsidRDefault="0073153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Беседа, ролевые игры</w:t>
            </w:r>
            <w:r w:rsidR="00BB6FF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155" w:type="dxa"/>
            <w:gridSpan w:val="2"/>
          </w:tcPr>
          <w:p w14:paraId="4BF204DD" w14:textId="77777777"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14:paraId="4A0CD1C6" w14:textId="77777777" w:rsidTr="00B16F88">
        <w:trPr>
          <w:trHeight w:val="230"/>
        </w:trPr>
        <w:tc>
          <w:tcPr>
            <w:tcW w:w="478" w:type="dxa"/>
          </w:tcPr>
          <w:p w14:paraId="18F80901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14:paraId="7E7E3038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Быт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14:paraId="3CD6738A" w14:textId="77777777" w:rsidTr="00B16F88">
        <w:trPr>
          <w:trHeight w:val="2084"/>
        </w:trPr>
        <w:tc>
          <w:tcPr>
            <w:tcW w:w="478" w:type="dxa"/>
          </w:tcPr>
          <w:p w14:paraId="68D87577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2220" w:type="dxa"/>
          </w:tcPr>
          <w:p w14:paraId="531F3C95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руд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поле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дома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осенние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заготовки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на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зиму</w:t>
            </w:r>
            <w:r w:rsidRPr="00AC2CC1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873" w:type="dxa"/>
          </w:tcPr>
          <w:p w14:paraId="7063FE9C" w14:textId="77777777" w:rsidR="00BB6FF7" w:rsidRPr="00AC2CC1" w:rsidRDefault="00DC03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25" w:type="dxa"/>
          </w:tcPr>
          <w:p w14:paraId="472BA8BF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89" w:type="dxa"/>
          </w:tcPr>
          <w:p w14:paraId="70F58DD0" w14:textId="77777777" w:rsidR="00BB6FF7" w:rsidRPr="00AC2CC1" w:rsidRDefault="00DC03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7" w:type="dxa"/>
            <w:gridSpan w:val="2"/>
          </w:tcPr>
          <w:p w14:paraId="174E4A05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</w:t>
            </w:r>
            <w:r w:rsidR="00731535">
              <w:rPr>
                <w:rFonts w:ascii="Times New Roman" w:hAnsi="Times New Roman"/>
                <w:sz w:val="28"/>
                <w:szCs w:val="28"/>
              </w:rPr>
              <w:t>, самостоятельная работа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155" w:type="dxa"/>
            <w:gridSpan w:val="2"/>
          </w:tcPr>
          <w:p w14:paraId="317A5332" w14:textId="77777777"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BB6FF7" w:rsidRPr="00AC2CC1" w14:paraId="5ACD8F98" w14:textId="77777777" w:rsidTr="00B16F88">
        <w:trPr>
          <w:trHeight w:val="399"/>
        </w:trPr>
        <w:tc>
          <w:tcPr>
            <w:tcW w:w="478" w:type="dxa"/>
          </w:tcPr>
          <w:p w14:paraId="0A1B4ED3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14:paraId="54ABB863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Материнский   фольклор.</w:t>
            </w:r>
          </w:p>
        </w:tc>
      </w:tr>
      <w:tr w:rsidR="00BB6FF7" w:rsidRPr="00AC2CC1" w14:paraId="023E57F5" w14:textId="77777777" w:rsidTr="00B16F88">
        <w:trPr>
          <w:trHeight w:val="475"/>
        </w:trPr>
        <w:tc>
          <w:tcPr>
            <w:tcW w:w="478" w:type="dxa"/>
          </w:tcPr>
          <w:p w14:paraId="1B0AAE0F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220" w:type="dxa"/>
          </w:tcPr>
          <w:p w14:paraId="03C44840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олыбельные песни, потешки. прибаутки</w:t>
            </w:r>
          </w:p>
        </w:tc>
        <w:tc>
          <w:tcPr>
            <w:tcW w:w="873" w:type="dxa"/>
          </w:tcPr>
          <w:p w14:paraId="1C1467B7" w14:textId="77777777" w:rsidR="00BB6FF7" w:rsidRDefault="00DC03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25" w:type="dxa"/>
          </w:tcPr>
          <w:p w14:paraId="55DB8E41" w14:textId="77777777" w:rsidR="00BB6FF7" w:rsidRDefault="00DC031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89" w:type="dxa"/>
          </w:tcPr>
          <w:p w14:paraId="62ED24FC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7" w:type="dxa"/>
            <w:gridSpan w:val="2"/>
          </w:tcPr>
          <w:p w14:paraId="3EB0BB6D" w14:textId="77777777" w:rsidR="00BB6FF7" w:rsidRPr="00AC2CC1" w:rsidRDefault="0073153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Круглый стол</w:t>
            </w:r>
          </w:p>
        </w:tc>
        <w:tc>
          <w:tcPr>
            <w:tcW w:w="2155" w:type="dxa"/>
            <w:gridSpan w:val="2"/>
          </w:tcPr>
          <w:p w14:paraId="1D13234F" w14:textId="77777777"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BB6FF7" w:rsidRPr="00AC2CC1" w14:paraId="3AC7D88B" w14:textId="77777777" w:rsidTr="00B16F88">
        <w:tc>
          <w:tcPr>
            <w:tcW w:w="478" w:type="dxa"/>
          </w:tcPr>
          <w:p w14:paraId="2CC105B5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220" w:type="dxa"/>
          </w:tcPr>
          <w:p w14:paraId="0404B0F9" w14:textId="77777777" w:rsidR="00BB6FF7" w:rsidRP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олыбельные песни, потешки. прибаутки</w:t>
            </w:r>
          </w:p>
        </w:tc>
        <w:tc>
          <w:tcPr>
            <w:tcW w:w="873" w:type="dxa"/>
          </w:tcPr>
          <w:p w14:paraId="4305FE20" w14:textId="77777777" w:rsidR="00BB6FF7" w:rsidRPr="00AC2CC1" w:rsidRDefault="00C36ADD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25" w:type="dxa"/>
          </w:tcPr>
          <w:p w14:paraId="57F2D7E8" w14:textId="77777777" w:rsidR="00BB6FF7" w:rsidRPr="00AC2CC1" w:rsidRDefault="00C36ADD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89" w:type="dxa"/>
          </w:tcPr>
          <w:p w14:paraId="1A51C7A9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7" w:type="dxa"/>
            <w:gridSpan w:val="2"/>
          </w:tcPr>
          <w:p w14:paraId="4E6552D8" w14:textId="77777777" w:rsidR="00BB6FF7" w:rsidRPr="00AC2CC1" w:rsidRDefault="00731535" w:rsidP="00731535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Беседа, ролевые игры </w:t>
            </w:r>
          </w:p>
        </w:tc>
        <w:tc>
          <w:tcPr>
            <w:tcW w:w="2155" w:type="dxa"/>
            <w:gridSpan w:val="2"/>
          </w:tcPr>
          <w:p w14:paraId="20280801" w14:textId="77777777"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14:paraId="4B0BEA3D" w14:textId="77777777" w:rsidTr="00B16F88">
        <w:tc>
          <w:tcPr>
            <w:tcW w:w="478" w:type="dxa"/>
          </w:tcPr>
          <w:p w14:paraId="1FCB1F98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14:paraId="4E87CE8E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Народный  календарь,  зима.</w:t>
            </w:r>
          </w:p>
        </w:tc>
      </w:tr>
      <w:tr w:rsidR="00BB6FF7" w:rsidRPr="00AC2CC1" w14:paraId="2953021B" w14:textId="77777777" w:rsidTr="00B16F88">
        <w:tc>
          <w:tcPr>
            <w:tcW w:w="478" w:type="dxa"/>
          </w:tcPr>
          <w:p w14:paraId="2325F908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220" w:type="dxa"/>
          </w:tcPr>
          <w:p w14:paraId="02CF7DB4" w14:textId="77777777"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бычаи  и обряды Святок, Рождества; колядки, Масленица.</w:t>
            </w:r>
          </w:p>
        </w:tc>
        <w:tc>
          <w:tcPr>
            <w:tcW w:w="873" w:type="dxa"/>
          </w:tcPr>
          <w:p w14:paraId="6D16150A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25" w:type="dxa"/>
          </w:tcPr>
          <w:p w14:paraId="033218C0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89" w:type="dxa"/>
          </w:tcPr>
          <w:p w14:paraId="33EC2863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7" w:type="dxa"/>
            <w:gridSpan w:val="2"/>
          </w:tcPr>
          <w:p w14:paraId="05D61F02" w14:textId="77777777" w:rsidR="00BB6FF7" w:rsidRPr="00AC2CC1" w:rsidRDefault="0073153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Беседа, выставки</w:t>
            </w:r>
          </w:p>
        </w:tc>
        <w:tc>
          <w:tcPr>
            <w:tcW w:w="2155" w:type="dxa"/>
            <w:gridSpan w:val="2"/>
          </w:tcPr>
          <w:p w14:paraId="02704D52" w14:textId="77777777"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BB6FF7" w:rsidRPr="00AC2CC1" w14:paraId="2BC9236A" w14:textId="77777777" w:rsidTr="00B16F88">
        <w:tc>
          <w:tcPr>
            <w:tcW w:w="478" w:type="dxa"/>
          </w:tcPr>
          <w:p w14:paraId="70848BF1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14:paraId="27F98DFE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Быт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14:paraId="46B5C8B9" w14:textId="77777777" w:rsidTr="00B16F88">
        <w:tc>
          <w:tcPr>
            <w:tcW w:w="478" w:type="dxa"/>
          </w:tcPr>
          <w:p w14:paraId="5E6060B0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2220" w:type="dxa"/>
          </w:tcPr>
          <w:p w14:paraId="326A2F35" w14:textId="77777777"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ом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–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изба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терем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части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дома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домашняя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утварь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Предназначение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украшения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жилища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73" w:type="dxa"/>
          </w:tcPr>
          <w:p w14:paraId="2EA1D3FB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25" w:type="dxa"/>
          </w:tcPr>
          <w:p w14:paraId="114E01DA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89" w:type="dxa"/>
          </w:tcPr>
          <w:p w14:paraId="78A9CE7A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97" w:type="dxa"/>
            <w:gridSpan w:val="2"/>
          </w:tcPr>
          <w:p w14:paraId="256306B3" w14:textId="77777777" w:rsidR="00BB6FF7" w:rsidRPr="00AC2CC1" w:rsidRDefault="0073153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2155" w:type="dxa"/>
            <w:gridSpan w:val="2"/>
          </w:tcPr>
          <w:p w14:paraId="6304B58D" w14:textId="77777777"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</w:tr>
      <w:tr w:rsidR="00BB6FF7" w:rsidRPr="00AC2CC1" w14:paraId="21375A2F" w14:textId="77777777" w:rsidTr="00B16F88">
        <w:tc>
          <w:tcPr>
            <w:tcW w:w="478" w:type="dxa"/>
          </w:tcPr>
          <w:p w14:paraId="46E24DA1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14:paraId="72C8ECF5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календарь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–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весна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14:paraId="1C08A493" w14:textId="77777777" w:rsidTr="00B16F88">
        <w:tc>
          <w:tcPr>
            <w:tcW w:w="478" w:type="dxa"/>
          </w:tcPr>
          <w:p w14:paraId="638B7532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220" w:type="dxa"/>
          </w:tcPr>
          <w:p w14:paraId="781BDAE0" w14:textId="77777777"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бычаи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обряды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весеннего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земледельческого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календаря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жаворонки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равноденствие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Егорий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–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вешний</w:t>
            </w:r>
          </w:p>
        </w:tc>
        <w:tc>
          <w:tcPr>
            <w:tcW w:w="873" w:type="dxa"/>
          </w:tcPr>
          <w:p w14:paraId="5FA8A9CD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25" w:type="dxa"/>
          </w:tcPr>
          <w:p w14:paraId="64870300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89" w:type="dxa"/>
          </w:tcPr>
          <w:p w14:paraId="2A8AF590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97" w:type="dxa"/>
            <w:gridSpan w:val="2"/>
          </w:tcPr>
          <w:p w14:paraId="2FFB51A2" w14:textId="77777777"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155" w:type="dxa"/>
            <w:gridSpan w:val="2"/>
          </w:tcPr>
          <w:p w14:paraId="57776FCB" w14:textId="77777777"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Практические занятия</w:t>
            </w:r>
          </w:p>
        </w:tc>
      </w:tr>
      <w:tr w:rsidR="00BB6FF7" w:rsidRPr="00AC2CC1" w14:paraId="74E186F8" w14:textId="77777777" w:rsidTr="00B16F88">
        <w:tc>
          <w:tcPr>
            <w:tcW w:w="478" w:type="dxa"/>
          </w:tcPr>
          <w:p w14:paraId="129E6F7A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59" w:type="dxa"/>
            <w:gridSpan w:val="8"/>
          </w:tcPr>
          <w:p w14:paraId="63274727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Быт и уклад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14:paraId="085E35F4" w14:textId="77777777" w:rsidTr="00B16F88">
        <w:tc>
          <w:tcPr>
            <w:tcW w:w="478" w:type="dxa"/>
          </w:tcPr>
          <w:p w14:paraId="0B03D634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220" w:type="dxa"/>
            <w:tcBorders>
              <w:bottom w:val="single" w:sz="4" w:space="0" w:color="auto"/>
            </w:tcBorders>
          </w:tcPr>
          <w:p w14:paraId="2D3D30FB" w14:textId="77777777"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атарский народный костюм. Народные ударные инструменты</w:t>
            </w: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14:paraId="1F8CC77B" w14:textId="77777777" w:rsidR="00BB6FF7" w:rsidRDefault="00901AE6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25" w:type="dxa"/>
            <w:tcBorders>
              <w:bottom w:val="single" w:sz="4" w:space="0" w:color="auto"/>
            </w:tcBorders>
          </w:tcPr>
          <w:p w14:paraId="76CD794B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14:paraId="43B33A9E" w14:textId="77777777" w:rsidR="00BB6FF7" w:rsidRDefault="00901AE6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7" w:type="dxa"/>
            <w:gridSpan w:val="2"/>
            <w:tcBorders>
              <w:bottom w:val="single" w:sz="4" w:space="0" w:color="auto"/>
            </w:tcBorders>
          </w:tcPr>
          <w:p w14:paraId="4DDC895A" w14:textId="77777777"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155" w:type="dxa"/>
            <w:gridSpan w:val="2"/>
          </w:tcPr>
          <w:p w14:paraId="208E2640" w14:textId="77777777" w:rsidR="00BB6FF7" w:rsidRPr="00AC2CC1" w:rsidRDefault="00B16F88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Практические занятия</w:t>
            </w:r>
          </w:p>
        </w:tc>
      </w:tr>
    </w:tbl>
    <w:p w14:paraId="214876CF" w14:textId="77777777" w:rsidR="00BB6FF7" w:rsidRDefault="00BB6FF7" w:rsidP="00BB6FF7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14:paraId="74029A45" w14:textId="77777777" w:rsidR="00067B0C" w:rsidRDefault="00067B0C" w:rsidP="00BB6FF7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14:paraId="22E53650" w14:textId="77777777" w:rsidR="00BB6FF7" w:rsidRPr="00AC2CC1" w:rsidRDefault="00BB6FF7" w:rsidP="00BB6FF7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Второ</w:t>
      </w:r>
      <w:r w:rsidRPr="00AC2CC1">
        <w:rPr>
          <w:rFonts w:ascii="Times New Roman" w:eastAsia="Times New Roman" w:hAnsi="Times New Roman"/>
          <w:b/>
          <w:sz w:val="28"/>
          <w:szCs w:val="28"/>
        </w:rPr>
        <w:t>й год обучения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38"/>
        <w:gridCol w:w="3256"/>
        <w:gridCol w:w="850"/>
        <w:gridCol w:w="851"/>
        <w:gridCol w:w="841"/>
        <w:gridCol w:w="1737"/>
        <w:gridCol w:w="2064"/>
      </w:tblGrid>
      <w:tr w:rsidR="00BB6FF7" w:rsidRPr="00AC2CC1" w14:paraId="59E2DEB8" w14:textId="77777777" w:rsidTr="00B16F88">
        <w:trPr>
          <w:trHeight w:val="414"/>
        </w:trPr>
        <w:tc>
          <w:tcPr>
            <w:tcW w:w="538" w:type="dxa"/>
            <w:vMerge w:val="restart"/>
          </w:tcPr>
          <w:p w14:paraId="4E616E9B" w14:textId="77777777"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256" w:type="dxa"/>
            <w:vMerge w:val="restart"/>
          </w:tcPr>
          <w:p w14:paraId="0ADD1E75" w14:textId="77777777"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2542" w:type="dxa"/>
            <w:gridSpan w:val="3"/>
            <w:tcBorders>
              <w:bottom w:val="single" w:sz="4" w:space="0" w:color="auto"/>
            </w:tcBorders>
          </w:tcPr>
          <w:p w14:paraId="5FE6226D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737" w:type="dxa"/>
            <w:vMerge w:val="restart"/>
          </w:tcPr>
          <w:p w14:paraId="1AC3AB15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064" w:type="dxa"/>
            <w:vMerge w:val="restart"/>
          </w:tcPr>
          <w:p w14:paraId="5F87054A" w14:textId="77777777"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BB6FF7" w:rsidRPr="00AC2CC1" w14:paraId="5DDB1588" w14:textId="77777777" w:rsidTr="00B16F88">
        <w:trPr>
          <w:trHeight w:val="689"/>
        </w:trPr>
        <w:tc>
          <w:tcPr>
            <w:tcW w:w="538" w:type="dxa"/>
            <w:vMerge/>
          </w:tcPr>
          <w:p w14:paraId="6F8715D4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6" w:type="dxa"/>
            <w:vMerge/>
            <w:tcBorders>
              <w:bottom w:val="single" w:sz="4" w:space="0" w:color="auto"/>
            </w:tcBorders>
          </w:tcPr>
          <w:p w14:paraId="2C5D4FD1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2CBCAB0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Всего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F2B7989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14:paraId="31E24E11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Практика </w:t>
            </w:r>
          </w:p>
        </w:tc>
        <w:tc>
          <w:tcPr>
            <w:tcW w:w="1737" w:type="dxa"/>
            <w:vMerge/>
            <w:tcBorders>
              <w:bottom w:val="single" w:sz="4" w:space="0" w:color="auto"/>
            </w:tcBorders>
          </w:tcPr>
          <w:p w14:paraId="51D9BF16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  <w:vMerge/>
          </w:tcPr>
          <w:p w14:paraId="298491D3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6FF7" w:rsidRPr="00AC2CC1" w14:paraId="711AABDF" w14:textId="77777777" w:rsidTr="00BB6FF7">
        <w:tc>
          <w:tcPr>
            <w:tcW w:w="538" w:type="dxa"/>
          </w:tcPr>
          <w:p w14:paraId="38D5DFFE" w14:textId="77777777" w:rsidR="00BB6FF7" w:rsidRPr="00AC2CC1" w:rsidRDefault="00BB6FF7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7FFEE817" w14:textId="77777777" w:rsidR="00BB6FF7" w:rsidRPr="00BB6FF7" w:rsidRDefault="00BB6FF7" w:rsidP="00A017A7">
            <w:pPr>
              <w:spacing w:line="276" w:lineRule="auto"/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   календарь,   осень.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3 часа</w:t>
            </w:r>
          </w:p>
        </w:tc>
      </w:tr>
      <w:tr w:rsidR="00BB6FF7" w:rsidRPr="00AC2CC1" w14:paraId="7642CBAB" w14:textId="77777777" w:rsidTr="00BB6FF7">
        <w:tc>
          <w:tcPr>
            <w:tcW w:w="538" w:type="dxa"/>
          </w:tcPr>
          <w:p w14:paraId="27406B0C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256" w:type="dxa"/>
          </w:tcPr>
          <w:p w14:paraId="6D576786" w14:textId="77777777" w:rsidR="00BB6FF7" w:rsidRP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сенние обряды  «</w:t>
            </w:r>
            <w:proofErr w:type="spellStart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Уныш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бэйрэме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»;  приметные деньки народного календаря</w:t>
            </w:r>
          </w:p>
        </w:tc>
        <w:tc>
          <w:tcPr>
            <w:tcW w:w="850" w:type="dxa"/>
          </w:tcPr>
          <w:p w14:paraId="4D2B7A69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14:paraId="1803FC5E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6BF55D0A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</w:tcPr>
          <w:p w14:paraId="3EFF3FFE" w14:textId="77777777"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Беседа, ролевая игра</w:t>
            </w:r>
          </w:p>
        </w:tc>
        <w:tc>
          <w:tcPr>
            <w:tcW w:w="2064" w:type="dxa"/>
          </w:tcPr>
          <w:p w14:paraId="6146DABF" w14:textId="77777777"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14:paraId="28246B7A" w14:textId="77777777" w:rsidTr="00BB6FF7">
        <w:trPr>
          <w:trHeight w:val="230"/>
        </w:trPr>
        <w:tc>
          <w:tcPr>
            <w:tcW w:w="538" w:type="dxa"/>
          </w:tcPr>
          <w:p w14:paraId="7B8C49BE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4FF5EA25" w14:textId="77777777" w:rsidR="00BB6FF7" w:rsidRPr="00BB6FF7" w:rsidRDefault="00BB6FF7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Быт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4 часа</w:t>
            </w:r>
          </w:p>
        </w:tc>
      </w:tr>
      <w:tr w:rsidR="00BB6FF7" w:rsidRPr="00AC2CC1" w14:paraId="586EBD62" w14:textId="77777777" w:rsidTr="00BB6FF7">
        <w:trPr>
          <w:trHeight w:val="2084"/>
        </w:trPr>
        <w:tc>
          <w:tcPr>
            <w:tcW w:w="538" w:type="dxa"/>
          </w:tcPr>
          <w:p w14:paraId="183BFF97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256" w:type="dxa"/>
          </w:tcPr>
          <w:p w14:paraId="50C8F648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усская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свадьба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свадебная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игра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Фольклорная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композиция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«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кукольная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свадебка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850" w:type="dxa"/>
          </w:tcPr>
          <w:p w14:paraId="489D0B5C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4BC9B524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14:paraId="1437156D" w14:textId="77777777" w:rsidR="00BB6FF7" w:rsidRPr="00AC2CC1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37" w:type="dxa"/>
          </w:tcPr>
          <w:p w14:paraId="203DA6EE" w14:textId="77777777"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Беседа, ролевые игры</w:t>
            </w:r>
          </w:p>
        </w:tc>
        <w:tc>
          <w:tcPr>
            <w:tcW w:w="2064" w:type="dxa"/>
          </w:tcPr>
          <w:p w14:paraId="7839B201" w14:textId="77777777"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14:paraId="78C1CC69" w14:textId="77777777" w:rsidTr="00BB6FF7">
        <w:trPr>
          <w:trHeight w:val="399"/>
        </w:trPr>
        <w:tc>
          <w:tcPr>
            <w:tcW w:w="538" w:type="dxa"/>
          </w:tcPr>
          <w:p w14:paraId="2B643D88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3F995795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Народный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календарь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–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зимние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обряды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4 часа</w:t>
            </w:r>
          </w:p>
        </w:tc>
      </w:tr>
      <w:tr w:rsidR="00BB6FF7" w:rsidRPr="00AC2CC1" w14:paraId="2BB1034C" w14:textId="77777777" w:rsidTr="00BB6FF7">
        <w:trPr>
          <w:trHeight w:val="475"/>
        </w:trPr>
        <w:tc>
          <w:tcPr>
            <w:tcW w:w="538" w:type="dxa"/>
          </w:tcPr>
          <w:p w14:paraId="3DCBDDD1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256" w:type="dxa"/>
          </w:tcPr>
          <w:p w14:paraId="51097690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алядования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посиделки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ряжения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гадания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подблюдные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песни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Фольклорная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композиция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«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Пришла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коляда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накануне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Рождества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850" w:type="dxa"/>
          </w:tcPr>
          <w:p w14:paraId="731651C5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3A4BDC24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14:paraId="0B492860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37" w:type="dxa"/>
          </w:tcPr>
          <w:p w14:paraId="109E8F71" w14:textId="77777777"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14:paraId="2DF1AE1B" w14:textId="77777777"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</w:tr>
      <w:tr w:rsidR="00BB6FF7" w:rsidRPr="00AC2CC1" w14:paraId="702CA3F1" w14:textId="77777777" w:rsidTr="00BB6FF7">
        <w:tc>
          <w:tcPr>
            <w:tcW w:w="538" w:type="dxa"/>
          </w:tcPr>
          <w:p w14:paraId="40D84B02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44C261BF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Детский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фольклор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14:paraId="1A190B73" w14:textId="77777777" w:rsidTr="00BB6FF7">
        <w:trPr>
          <w:trHeight w:val="2604"/>
        </w:trPr>
        <w:tc>
          <w:tcPr>
            <w:tcW w:w="538" w:type="dxa"/>
          </w:tcPr>
          <w:p w14:paraId="7B9A404B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256" w:type="dxa"/>
          </w:tcPr>
          <w:p w14:paraId="67A1853D" w14:textId="77777777"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агадки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пословицы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поговорки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дразнилки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страшилки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сказки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музыкальные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элементы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сказки</w:t>
            </w:r>
            <w:r w:rsidRPr="00AC2CC1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850" w:type="dxa"/>
          </w:tcPr>
          <w:p w14:paraId="3A816913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11A8D7AB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14:paraId="156685D4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37" w:type="dxa"/>
          </w:tcPr>
          <w:p w14:paraId="1928CD2A" w14:textId="77777777"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Круглый стол</w:t>
            </w:r>
          </w:p>
        </w:tc>
        <w:tc>
          <w:tcPr>
            <w:tcW w:w="2064" w:type="dxa"/>
          </w:tcPr>
          <w:p w14:paraId="4D53921C" w14:textId="77777777"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BB6FF7" w:rsidRPr="00AC2CC1" w14:paraId="1B4492D2" w14:textId="77777777" w:rsidTr="00BB6FF7">
        <w:trPr>
          <w:trHeight w:val="291"/>
        </w:trPr>
        <w:tc>
          <w:tcPr>
            <w:tcW w:w="538" w:type="dxa"/>
          </w:tcPr>
          <w:p w14:paraId="4DD8F4FF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256" w:type="dxa"/>
          </w:tcPr>
          <w:p w14:paraId="173BB9A6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Музыкально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-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фольклорные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игры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14:paraId="694DD511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14:paraId="69F3DD1E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14:paraId="4B76AFF9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2349C8C3" w14:textId="77777777"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Игры</w:t>
            </w:r>
          </w:p>
        </w:tc>
        <w:tc>
          <w:tcPr>
            <w:tcW w:w="2064" w:type="dxa"/>
          </w:tcPr>
          <w:p w14:paraId="60A7AA7E" w14:textId="77777777" w:rsidR="00BB6FF7" w:rsidRPr="00AC2CC1" w:rsidRDefault="00A41B5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14:paraId="6A6A010C" w14:textId="77777777" w:rsidTr="00BB6FF7">
        <w:tc>
          <w:tcPr>
            <w:tcW w:w="538" w:type="dxa"/>
          </w:tcPr>
          <w:p w14:paraId="30C13D1C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00522535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календарь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–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зимне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-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весенние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традиции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14:paraId="63E9D764" w14:textId="77777777" w:rsidTr="00BB6FF7">
        <w:tc>
          <w:tcPr>
            <w:tcW w:w="538" w:type="dxa"/>
          </w:tcPr>
          <w:p w14:paraId="7FB71C4C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256" w:type="dxa"/>
          </w:tcPr>
          <w:p w14:paraId="2EC59043" w14:textId="77777777"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Масленица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Дни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масленичной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недели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блины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масленичные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катания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гостевание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фольклорная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композиция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«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Масленица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50" w:type="dxa"/>
          </w:tcPr>
          <w:p w14:paraId="6C3C2F88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5BF86266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14:paraId="62E3D5C5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37" w:type="dxa"/>
          </w:tcPr>
          <w:p w14:paraId="598CC3ED" w14:textId="77777777"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Беседа. Ролевая игра</w:t>
            </w:r>
          </w:p>
        </w:tc>
        <w:tc>
          <w:tcPr>
            <w:tcW w:w="2064" w:type="dxa"/>
          </w:tcPr>
          <w:p w14:paraId="08454161" w14:textId="77777777"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14:paraId="1B6CBDE4" w14:textId="77777777" w:rsidTr="00BB6FF7">
        <w:tc>
          <w:tcPr>
            <w:tcW w:w="538" w:type="dxa"/>
          </w:tcPr>
          <w:p w14:paraId="1CF8F72A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162EC5F3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Жанры   народной   музыки. 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3 часа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BB6FF7" w:rsidRPr="00AC2CC1" w14:paraId="3D8A272B" w14:textId="77777777" w:rsidTr="00BB6FF7">
        <w:tc>
          <w:tcPr>
            <w:tcW w:w="538" w:type="dxa"/>
          </w:tcPr>
          <w:p w14:paraId="35BD99AA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256" w:type="dxa"/>
          </w:tcPr>
          <w:p w14:paraId="45BCCD53" w14:textId="77777777"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Х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ороводы, игры. Духовой инструмент – курай.</w:t>
            </w:r>
          </w:p>
        </w:tc>
        <w:tc>
          <w:tcPr>
            <w:tcW w:w="850" w:type="dxa"/>
          </w:tcPr>
          <w:p w14:paraId="771DB653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14:paraId="49E891CD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7A2E44DA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</w:tcPr>
          <w:p w14:paraId="5C14682A" w14:textId="77777777" w:rsidR="00BB6FF7" w:rsidRPr="00AC2CC1" w:rsidRDefault="008D1B6B" w:rsidP="008D1B6B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Фольклорные игры</w:t>
            </w:r>
          </w:p>
        </w:tc>
        <w:tc>
          <w:tcPr>
            <w:tcW w:w="2064" w:type="dxa"/>
          </w:tcPr>
          <w:p w14:paraId="15ECEE99" w14:textId="77777777"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14:paraId="6657C27C" w14:textId="77777777" w:rsidTr="00BB6FF7">
        <w:tc>
          <w:tcPr>
            <w:tcW w:w="538" w:type="dxa"/>
          </w:tcPr>
          <w:p w14:paraId="780D7050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369AA925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Народный календарь- вес</w:t>
            </w:r>
            <w:r w:rsidR="00067B0C">
              <w:rPr>
                <w:rFonts w:ascii="Times New Roman" w:hAnsi="Times New Roman"/>
                <w:b/>
                <w:sz w:val="28"/>
                <w:szCs w:val="28"/>
              </w:rPr>
              <w:t xml:space="preserve">енние традиции и обряды. </w:t>
            </w:r>
          </w:p>
        </w:tc>
      </w:tr>
      <w:tr w:rsidR="00BB6FF7" w:rsidRPr="00AC2CC1" w14:paraId="19C5B28F" w14:textId="77777777" w:rsidTr="00BB6FF7">
        <w:trPr>
          <w:trHeight w:val="1792"/>
        </w:trPr>
        <w:tc>
          <w:tcPr>
            <w:tcW w:w="538" w:type="dxa"/>
          </w:tcPr>
          <w:p w14:paraId="4FCD0B47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256" w:type="dxa"/>
          </w:tcPr>
          <w:p w14:paraId="083682C8" w14:textId="77777777"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стреча весны, птиц «Сорока»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интонаций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неожиданные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резкие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смены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звучании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(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игровая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логика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)</w:t>
            </w:r>
          </w:p>
          <w:p w14:paraId="2E43D9EC" w14:textId="77777777" w:rsidR="00BB6FF7" w:rsidRDefault="00BB6FF7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7C0BED1A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7093EB63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75BA395C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04377D21" w14:textId="77777777"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Беседа, игры</w:t>
            </w:r>
          </w:p>
        </w:tc>
        <w:tc>
          <w:tcPr>
            <w:tcW w:w="2064" w:type="dxa"/>
          </w:tcPr>
          <w:p w14:paraId="5FC81475" w14:textId="77777777"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BB6FF7" w:rsidRPr="00AC2CC1" w14:paraId="151D4C5F" w14:textId="77777777" w:rsidTr="00A017A7">
        <w:trPr>
          <w:trHeight w:val="200"/>
        </w:trPr>
        <w:tc>
          <w:tcPr>
            <w:tcW w:w="538" w:type="dxa"/>
          </w:tcPr>
          <w:p w14:paraId="505FDA8F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08508C26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Музыкально- фольклорные игры</w:t>
            </w:r>
          </w:p>
        </w:tc>
      </w:tr>
      <w:tr w:rsidR="00BB6FF7" w:rsidRPr="00AC2CC1" w14:paraId="64426CC8" w14:textId="77777777" w:rsidTr="00BB6FF7">
        <w:trPr>
          <w:trHeight w:val="644"/>
        </w:trPr>
        <w:tc>
          <w:tcPr>
            <w:tcW w:w="538" w:type="dxa"/>
          </w:tcPr>
          <w:p w14:paraId="2007A5B1" w14:textId="77777777" w:rsidR="00BB6FF7" w:rsidRDefault="00A834B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256" w:type="dxa"/>
          </w:tcPr>
          <w:p w14:paraId="606C2E39" w14:textId="77777777" w:rsidR="00BB6FF7" w:rsidRP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B6FF7">
              <w:rPr>
                <w:rFonts w:ascii="Times New Roman" w:hAnsi="Times New Roman"/>
                <w:sz w:val="28"/>
                <w:szCs w:val="28"/>
              </w:rPr>
              <w:t>Музыкально- фольклорные игры</w:t>
            </w:r>
          </w:p>
        </w:tc>
        <w:tc>
          <w:tcPr>
            <w:tcW w:w="850" w:type="dxa"/>
          </w:tcPr>
          <w:p w14:paraId="31362004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14:paraId="04771518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14:paraId="6770F2D0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731FFF22" w14:textId="77777777"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Фольклорные игры</w:t>
            </w:r>
          </w:p>
        </w:tc>
        <w:tc>
          <w:tcPr>
            <w:tcW w:w="2064" w:type="dxa"/>
          </w:tcPr>
          <w:p w14:paraId="2D8BB8EF" w14:textId="77777777" w:rsidR="00BB6FF7" w:rsidRPr="00AC2CC1" w:rsidRDefault="00A41B5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BB6FF7" w:rsidRPr="00AC2CC1" w14:paraId="28A11DB7" w14:textId="77777777" w:rsidTr="00A017A7">
        <w:trPr>
          <w:trHeight w:val="307"/>
        </w:trPr>
        <w:tc>
          <w:tcPr>
            <w:tcW w:w="538" w:type="dxa"/>
          </w:tcPr>
          <w:p w14:paraId="63542B31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2F09DE47" w14:textId="77777777" w:rsidR="00BB6FF7" w:rsidRPr="00BB6FF7" w:rsidRDefault="00BB6FF7" w:rsidP="00BB6FF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Фольклорные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традиции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своего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региона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BB6FF7" w:rsidRPr="00AC2CC1" w14:paraId="78071AD9" w14:textId="77777777" w:rsidTr="00BB6FF7">
        <w:tc>
          <w:tcPr>
            <w:tcW w:w="538" w:type="dxa"/>
          </w:tcPr>
          <w:p w14:paraId="47FDB9BD" w14:textId="77777777" w:rsidR="00BB6FF7" w:rsidRDefault="00A834BB" w:rsidP="00A834BB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14:paraId="6BCB73B4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Фольклорные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традиции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своего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региона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722BDBE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AD61DE2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14:paraId="53452451" w14:textId="77777777" w:rsidR="00BB6FF7" w:rsidRDefault="00BB6FF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14:paraId="1E8F20A1" w14:textId="77777777" w:rsidR="00BB6FF7" w:rsidRPr="00AC2CC1" w:rsidRDefault="008D1B6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концерт</w:t>
            </w:r>
          </w:p>
        </w:tc>
        <w:tc>
          <w:tcPr>
            <w:tcW w:w="2064" w:type="dxa"/>
          </w:tcPr>
          <w:p w14:paraId="73E374DC" w14:textId="77777777" w:rsidR="00BB6FF7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</w:tr>
    </w:tbl>
    <w:p w14:paraId="439DEBA5" w14:textId="77777777" w:rsidR="0081439C" w:rsidRDefault="0081439C" w:rsidP="00885CA0">
      <w:pPr>
        <w:spacing w:after="0"/>
        <w:ind w:right="11" w:firstLine="708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14:paraId="1C65F9AD" w14:textId="77777777" w:rsidR="00BB6FF7" w:rsidRPr="00AC2CC1" w:rsidRDefault="00BB6FF7" w:rsidP="00885CA0">
      <w:pPr>
        <w:spacing w:after="0"/>
        <w:ind w:right="11" w:firstLine="708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14:paraId="0F28286F" w14:textId="77777777" w:rsidR="00067B0C" w:rsidRDefault="00EB5898" w:rsidP="00067B0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C2CC1">
        <w:rPr>
          <w:rFonts w:ascii="Times New Roman" w:hAnsi="Times New Roman"/>
          <w:b/>
          <w:sz w:val="28"/>
          <w:szCs w:val="28"/>
        </w:rPr>
        <w:t>Третий год обучения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38"/>
        <w:gridCol w:w="3256"/>
        <w:gridCol w:w="850"/>
        <w:gridCol w:w="851"/>
        <w:gridCol w:w="841"/>
        <w:gridCol w:w="1737"/>
        <w:gridCol w:w="2064"/>
      </w:tblGrid>
      <w:tr w:rsidR="00067B0C" w:rsidRPr="00AC2CC1" w14:paraId="09DAF4BE" w14:textId="77777777" w:rsidTr="00B16F88">
        <w:trPr>
          <w:trHeight w:val="414"/>
        </w:trPr>
        <w:tc>
          <w:tcPr>
            <w:tcW w:w="538" w:type="dxa"/>
            <w:vMerge w:val="restart"/>
          </w:tcPr>
          <w:p w14:paraId="12A3E1D9" w14:textId="77777777"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256" w:type="dxa"/>
            <w:vMerge w:val="restart"/>
          </w:tcPr>
          <w:p w14:paraId="341C0C29" w14:textId="77777777"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2542" w:type="dxa"/>
            <w:gridSpan w:val="3"/>
            <w:tcBorders>
              <w:bottom w:val="single" w:sz="4" w:space="0" w:color="auto"/>
            </w:tcBorders>
          </w:tcPr>
          <w:p w14:paraId="330B61EE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737" w:type="dxa"/>
            <w:vMerge w:val="restart"/>
          </w:tcPr>
          <w:p w14:paraId="56B8A38D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064" w:type="dxa"/>
            <w:vMerge w:val="restart"/>
          </w:tcPr>
          <w:p w14:paraId="04674BFE" w14:textId="77777777"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067B0C" w:rsidRPr="00AC2CC1" w14:paraId="0A91A771" w14:textId="77777777" w:rsidTr="00B16F88">
        <w:trPr>
          <w:trHeight w:val="689"/>
        </w:trPr>
        <w:tc>
          <w:tcPr>
            <w:tcW w:w="538" w:type="dxa"/>
            <w:vMerge/>
          </w:tcPr>
          <w:p w14:paraId="2FEBC99B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6" w:type="dxa"/>
            <w:vMerge/>
            <w:tcBorders>
              <w:bottom w:val="single" w:sz="4" w:space="0" w:color="auto"/>
            </w:tcBorders>
          </w:tcPr>
          <w:p w14:paraId="03A21C13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D1BB36E" w14:textId="77777777" w:rsidR="00B16F88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14:paraId="2ABF7B72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EEFA141" w14:textId="77777777" w:rsidR="00B16F88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Тео</w:t>
            </w:r>
          </w:p>
          <w:p w14:paraId="1A09F01D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14:paraId="0A4D568A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Практика </w:t>
            </w:r>
          </w:p>
        </w:tc>
        <w:tc>
          <w:tcPr>
            <w:tcW w:w="1737" w:type="dxa"/>
            <w:vMerge/>
            <w:tcBorders>
              <w:bottom w:val="single" w:sz="4" w:space="0" w:color="auto"/>
            </w:tcBorders>
          </w:tcPr>
          <w:p w14:paraId="53FDA2FB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  <w:vMerge/>
          </w:tcPr>
          <w:p w14:paraId="44624F86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7B0C" w:rsidRPr="00AC2CC1" w14:paraId="32610B38" w14:textId="77777777" w:rsidTr="00A017A7">
        <w:tc>
          <w:tcPr>
            <w:tcW w:w="538" w:type="dxa"/>
          </w:tcPr>
          <w:p w14:paraId="10D152C6" w14:textId="77777777"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49613CA9" w14:textId="77777777" w:rsidR="00067B0C" w:rsidRPr="00BB6FF7" w:rsidRDefault="00067B0C" w:rsidP="00A017A7">
            <w:pPr>
              <w:spacing w:line="276" w:lineRule="auto"/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   календарь,   осень.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3 часа</w:t>
            </w:r>
          </w:p>
        </w:tc>
      </w:tr>
      <w:tr w:rsidR="00067B0C" w:rsidRPr="00AC2CC1" w14:paraId="304592A4" w14:textId="77777777" w:rsidTr="00A017A7">
        <w:tc>
          <w:tcPr>
            <w:tcW w:w="538" w:type="dxa"/>
          </w:tcPr>
          <w:p w14:paraId="4FF8256E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256" w:type="dxa"/>
          </w:tcPr>
          <w:p w14:paraId="7DC0CEBD" w14:textId="77777777" w:rsidR="00067B0C" w:rsidRPr="00BB6FF7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риметные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деньки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Семён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– 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летопродавец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осенины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новолетие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вторые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осенины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, «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бабье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лето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»,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Рождество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Богородицы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Покров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14:paraId="68C82A6F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6210D53D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3AD17B19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116C442E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2064" w:type="dxa"/>
          </w:tcPr>
          <w:p w14:paraId="018040E0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067B0C" w:rsidRPr="00AC2CC1" w14:paraId="2F94056E" w14:textId="77777777" w:rsidTr="00A017A7">
        <w:trPr>
          <w:trHeight w:val="230"/>
        </w:trPr>
        <w:tc>
          <w:tcPr>
            <w:tcW w:w="538" w:type="dxa"/>
          </w:tcPr>
          <w:p w14:paraId="78175912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32C0F56C" w14:textId="77777777"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Быт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4 часа</w:t>
            </w:r>
          </w:p>
        </w:tc>
      </w:tr>
      <w:tr w:rsidR="00067B0C" w:rsidRPr="00AC2CC1" w14:paraId="2B78471F" w14:textId="77777777" w:rsidTr="00A017A7">
        <w:trPr>
          <w:trHeight w:val="2084"/>
        </w:trPr>
        <w:tc>
          <w:tcPr>
            <w:tcW w:w="538" w:type="dxa"/>
          </w:tcPr>
          <w:p w14:paraId="5CA11497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256" w:type="dxa"/>
          </w:tcPr>
          <w:p w14:paraId="2A9FD793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вадебная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игра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Сватовство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девичник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приданое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приезд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свадебного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поезда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выкуп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венчание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традиции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свадебного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пира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.  </w:t>
            </w:r>
          </w:p>
        </w:tc>
        <w:tc>
          <w:tcPr>
            <w:tcW w:w="850" w:type="dxa"/>
          </w:tcPr>
          <w:p w14:paraId="511DD966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012A0456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43F50865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2A4FEA87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Ролевые игры</w:t>
            </w:r>
          </w:p>
        </w:tc>
        <w:tc>
          <w:tcPr>
            <w:tcW w:w="2064" w:type="dxa"/>
          </w:tcPr>
          <w:p w14:paraId="56E50832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27AC06E2" w14:textId="77777777" w:rsidTr="00A017A7">
        <w:trPr>
          <w:trHeight w:val="399"/>
        </w:trPr>
        <w:tc>
          <w:tcPr>
            <w:tcW w:w="538" w:type="dxa"/>
          </w:tcPr>
          <w:p w14:paraId="404D4BC0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705FD645" w14:textId="77777777"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Музыкально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-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фольклорные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игры</w:t>
            </w:r>
          </w:p>
        </w:tc>
      </w:tr>
      <w:tr w:rsidR="00067B0C" w:rsidRPr="00AC2CC1" w14:paraId="5896B08F" w14:textId="77777777" w:rsidTr="00A017A7">
        <w:trPr>
          <w:trHeight w:val="475"/>
        </w:trPr>
        <w:tc>
          <w:tcPr>
            <w:tcW w:w="538" w:type="dxa"/>
          </w:tcPr>
          <w:p w14:paraId="0D90E2A6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256" w:type="dxa"/>
          </w:tcPr>
          <w:p w14:paraId="0A53A5EB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Музыкально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-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фольклорные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игры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14:paraId="4610D0E8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0E2B3864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2B1EFB38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5E98513C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Фольклорные игры</w:t>
            </w:r>
          </w:p>
        </w:tc>
        <w:tc>
          <w:tcPr>
            <w:tcW w:w="2064" w:type="dxa"/>
          </w:tcPr>
          <w:p w14:paraId="147145FD" w14:textId="77777777" w:rsidR="00067B0C" w:rsidRPr="00AC2CC1" w:rsidRDefault="00A41B5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089A116B" w14:textId="77777777" w:rsidTr="00A017A7">
        <w:tc>
          <w:tcPr>
            <w:tcW w:w="538" w:type="dxa"/>
          </w:tcPr>
          <w:p w14:paraId="280039E3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2BB98E6F" w14:textId="77777777"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Жанры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народной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музыки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14:paraId="493CA6DC" w14:textId="77777777" w:rsidTr="00F53205">
        <w:trPr>
          <w:trHeight w:val="1232"/>
        </w:trPr>
        <w:tc>
          <w:tcPr>
            <w:tcW w:w="538" w:type="dxa"/>
          </w:tcPr>
          <w:p w14:paraId="199AE83A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3256" w:type="dxa"/>
          </w:tcPr>
          <w:p w14:paraId="66CBAEF1" w14:textId="77777777"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ылины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скоморошины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;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искусство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скоморохов</w:t>
            </w:r>
          </w:p>
        </w:tc>
        <w:tc>
          <w:tcPr>
            <w:tcW w:w="850" w:type="dxa"/>
          </w:tcPr>
          <w:p w14:paraId="2F034465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2B639F4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27E300D3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4AA36CCD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14:paraId="7A91DF9E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067B0C" w:rsidRPr="00AC2CC1" w14:paraId="36C8AE24" w14:textId="77777777" w:rsidTr="00A017A7">
        <w:trPr>
          <w:trHeight w:val="383"/>
        </w:trPr>
        <w:tc>
          <w:tcPr>
            <w:tcW w:w="538" w:type="dxa"/>
          </w:tcPr>
          <w:p w14:paraId="36DA2681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6A0401DF" w14:textId="77777777" w:rsidR="00067B0C" w:rsidRPr="00067B0C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Раздел: Народный   календарь   -  зима.</w:t>
            </w:r>
          </w:p>
        </w:tc>
      </w:tr>
      <w:tr w:rsidR="00067B0C" w:rsidRPr="00AC2CC1" w14:paraId="7115B55E" w14:textId="77777777" w:rsidTr="00A017A7">
        <w:trPr>
          <w:trHeight w:val="291"/>
        </w:trPr>
        <w:tc>
          <w:tcPr>
            <w:tcW w:w="538" w:type="dxa"/>
          </w:tcPr>
          <w:p w14:paraId="4BCD64A8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256" w:type="dxa"/>
          </w:tcPr>
          <w:p w14:paraId="219B691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181818"/>
                <w:sz w:val="27"/>
                <w:szCs w:val="27"/>
              </w:rPr>
              <w:t>З</w:t>
            </w:r>
            <w:r w:rsidRPr="008B6E65">
              <w:rPr>
                <w:rFonts w:ascii="Times New Roman" w:hAnsi="Times New Roman"/>
                <w:bCs/>
                <w:color w:val="181818"/>
                <w:sz w:val="27"/>
                <w:szCs w:val="27"/>
              </w:rPr>
              <w:t>имний солнцеворот, Рождество Христово, вертеп. Ф</w:t>
            </w:r>
            <w:r>
              <w:rPr>
                <w:rFonts w:ascii="Times New Roman" w:hAnsi="Times New Roman"/>
                <w:bCs/>
                <w:color w:val="181818"/>
                <w:sz w:val="27"/>
                <w:szCs w:val="27"/>
              </w:rPr>
              <w:t>ольклорная композиция «Вертеп»</w:t>
            </w:r>
          </w:p>
        </w:tc>
        <w:tc>
          <w:tcPr>
            <w:tcW w:w="850" w:type="dxa"/>
          </w:tcPr>
          <w:p w14:paraId="621C161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6A892030" w14:textId="77777777" w:rsidR="00067B0C" w:rsidRDefault="00067B0C" w:rsidP="00067B0C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29A4C07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30790FDE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14:paraId="2F6281AE" w14:textId="77777777" w:rsidR="00067B0C" w:rsidRPr="00AC2CC1" w:rsidRDefault="00A41B5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27EA9DA2" w14:textId="77777777" w:rsidTr="00A017A7">
        <w:tc>
          <w:tcPr>
            <w:tcW w:w="538" w:type="dxa"/>
          </w:tcPr>
          <w:p w14:paraId="68DBCA16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52E4A068" w14:textId="77777777"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Жанры   народной   музыки.   </w:t>
            </w:r>
          </w:p>
        </w:tc>
      </w:tr>
      <w:tr w:rsidR="00067B0C" w:rsidRPr="00AC2CC1" w14:paraId="6CE01B9D" w14:textId="77777777" w:rsidTr="00A017A7">
        <w:tc>
          <w:tcPr>
            <w:tcW w:w="538" w:type="dxa"/>
          </w:tcPr>
          <w:p w14:paraId="6EAE203F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256" w:type="dxa"/>
          </w:tcPr>
          <w:p w14:paraId="29180D45" w14:textId="77777777"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олядки, </w:t>
            </w:r>
            <w:proofErr w:type="spellStart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Христославия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 подблюдные  песни,  зимние  хороводы. </w:t>
            </w:r>
            <w:proofErr w:type="spellStart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Русски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татарскиее</w:t>
            </w:r>
            <w:proofErr w:type="spellEnd"/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народные духовые и струнные инструменты.</w:t>
            </w:r>
          </w:p>
        </w:tc>
        <w:tc>
          <w:tcPr>
            <w:tcW w:w="850" w:type="dxa"/>
          </w:tcPr>
          <w:p w14:paraId="1AC1D7A0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1979DA83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72C08EB5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602F9BA8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14:paraId="1D735712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107A789C" w14:textId="77777777" w:rsidTr="00A017A7">
        <w:tc>
          <w:tcPr>
            <w:tcW w:w="538" w:type="dxa"/>
          </w:tcPr>
          <w:p w14:paraId="6C903A36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74162446" w14:textId="77777777"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Быт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. </w:t>
            </w:r>
          </w:p>
        </w:tc>
      </w:tr>
      <w:tr w:rsidR="00067B0C" w:rsidRPr="00AC2CC1" w14:paraId="657551A5" w14:textId="77777777" w:rsidTr="00A017A7">
        <w:tc>
          <w:tcPr>
            <w:tcW w:w="538" w:type="dxa"/>
          </w:tcPr>
          <w:p w14:paraId="4571B0CB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256" w:type="dxa"/>
          </w:tcPr>
          <w:p w14:paraId="35983776" w14:textId="77777777"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Рукоделие, узоры. Украшения татарского народа</w:t>
            </w:r>
          </w:p>
        </w:tc>
        <w:tc>
          <w:tcPr>
            <w:tcW w:w="850" w:type="dxa"/>
          </w:tcPr>
          <w:p w14:paraId="2B9469EF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77B0B4E9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51194C99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529C7075" w14:textId="77777777" w:rsidR="00067B0C" w:rsidRPr="00AC2CC1" w:rsidRDefault="00D6541B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="00F53205">
              <w:rPr>
                <w:rFonts w:ascii="Times New Roman" w:hAnsi="Times New Roman"/>
                <w:sz w:val="28"/>
                <w:szCs w:val="28"/>
              </w:rPr>
              <w:t>еседа</w:t>
            </w:r>
          </w:p>
        </w:tc>
        <w:tc>
          <w:tcPr>
            <w:tcW w:w="2064" w:type="dxa"/>
          </w:tcPr>
          <w:p w14:paraId="56932167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</w:tr>
      <w:tr w:rsidR="00067B0C" w:rsidRPr="00AC2CC1" w14:paraId="6610C9B5" w14:textId="77777777" w:rsidTr="00A017A7">
        <w:tc>
          <w:tcPr>
            <w:tcW w:w="538" w:type="dxa"/>
          </w:tcPr>
          <w:p w14:paraId="60CA0FFD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42D45013" w14:textId="77777777"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Народный  календарь  –  весенне-летний  цикл.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67B0C" w:rsidRPr="00AC2CC1" w14:paraId="52B3091D" w14:textId="77777777" w:rsidTr="00A017A7">
        <w:trPr>
          <w:trHeight w:val="1792"/>
        </w:trPr>
        <w:tc>
          <w:tcPr>
            <w:tcW w:w="538" w:type="dxa"/>
          </w:tcPr>
          <w:p w14:paraId="2D1718AB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256" w:type="dxa"/>
          </w:tcPr>
          <w:p w14:paraId="6A1A31E2" w14:textId="77777777" w:rsidR="00067B0C" w:rsidRPr="00067B0C" w:rsidRDefault="00067B0C" w:rsidP="00067B0C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67B0C"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Трудовые припевки, пастушеские наигрыши, календарные песни. Праздник Навруз</w:t>
            </w:r>
            <w:r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14:paraId="09F89C2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218BFB22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122E1535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0CF03B2B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Фольклорные игры</w:t>
            </w:r>
          </w:p>
        </w:tc>
        <w:tc>
          <w:tcPr>
            <w:tcW w:w="2064" w:type="dxa"/>
          </w:tcPr>
          <w:p w14:paraId="771A9AD6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4AC8FD51" w14:textId="77777777" w:rsidTr="00A017A7">
        <w:trPr>
          <w:trHeight w:val="307"/>
        </w:trPr>
        <w:tc>
          <w:tcPr>
            <w:tcW w:w="538" w:type="dxa"/>
          </w:tcPr>
          <w:p w14:paraId="397183AA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52D4DA56" w14:textId="77777777"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Фольклорные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традиции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своего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региона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14:paraId="3E626638" w14:textId="77777777" w:rsidTr="00A017A7">
        <w:tc>
          <w:tcPr>
            <w:tcW w:w="538" w:type="dxa"/>
          </w:tcPr>
          <w:p w14:paraId="1BAAF1BB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14:paraId="08085C98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Фольклорные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традиции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своего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региона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3D4D589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710C9F3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14:paraId="3A205FA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14:paraId="07030EA6" w14:textId="77777777" w:rsidR="00067B0C" w:rsidRPr="00AC2CC1" w:rsidRDefault="00A41B5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2064" w:type="dxa"/>
          </w:tcPr>
          <w:p w14:paraId="1B559C85" w14:textId="77777777" w:rsidR="00067B0C" w:rsidRPr="00AC2CC1" w:rsidRDefault="00A41B5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</w:tbl>
    <w:p w14:paraId="5FF84C42" w14:textId="77777777" w:rsidR="00EB5898" w:rsidRDefault="006D754F" w:rsidP="00067B0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C0F16">
        <w:rPr>
          <w:rFonts w:ascii="Times New Roman" w:hAnsi="Times New Roman"/>
          <w:b/>
          <w:sz w:val="28"/>
          <w:szCs w:val="28"/>
        </w:rPr>
        <w:t>Четвертый год обучения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38"/>
        <w:gridCol w:w="3256"/>
        <w:gridCol w:w="850"/>
        <w:gridCol w:w="851"/>
        <w:gridCol w:w="841"/>
        <w:gridCol w:w="1737"/>
        <w:gridCol w:w="2064"/>
      </w:tblGrid>
      <w:tr w:rsidR="00067B0C" w:rsidRPr="00AC2CC1" w14:paraId="4C786910" w14:textId="77777777" w:rsidTr="00B16F88">
        <w:trPr>
          <w:trHeight w:val="414"/>
        </w:trPr>
        <w:tc>
          <w:tcPr>
            <w:tcW w:w="538" w:type="dxa"/>
            <w:vMerge w:val="restart"/>
          </w:tcPr>
          <w:p w14:paraId="5392589E" w14:textId="77777777"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256" w:type="dxa"/>
            <w:vMerge w:val="restart"/>
          </w:tcPr>
          <w:p w14:paraId="305E7AAB" w14:textId="77777777"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2542" w:type="dxa"/>
            <w:gridSpan w:val="3"/>
            <w:tcBorders>
              <w:bottom w:val="single" w:sz="4" w:space="0" w:color="auto"/>
            </w:tcBorders>
          </w:tcPr>
          <w:p w14:paraId="3394C0B9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737" w:type="dxa"/>
            <w:vMerge w:val="restart"/>
          </w:tcPr>
          <w:p w14:paraId="6CB2416F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064" w:type="dxa"/>
            <w:vMerge w:val="restart"/>
          </w:tcPr>
          <w:p w14:paraId="0D85436D" w14:textId="77777777"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067B0C" w:rsidRPr="00AC2CC1" w14:paraId="4C986E83" w14:textId="77777777" w:rsidTr="00B16F88">
        <w:trPr>
          <w:trHeight w:val="689"/>
        </w:trPr>
        <w:tc>
          <w:tcPr>
            <w:tcW w:w="538" w:type="dxa"/>
            <w:vMerge/>
          </w:tcPr>
          <w:p w14:paraId="42637B0E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6" w:type="dxa"/>
            <w:vMerge/>
            <w:tcBorders>
              <w:bottom w:val="single" w:sz="4" w:space="0" w:color="auto"/>
            </w:tcBorders>
          </w:tcPr>
          <w:p w14:paraId="7D74A5AB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F048C4D" w14:textId="77777777" w:rsidR="00B16F88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14:paraId="6C87577D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F343772" w14:textId="77777777" w:rsidR="00B16F88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Тео</w:t>
            </w:r>
          </w:p>
          <w:p w14:paraId="313FCC95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14:paraId="7798447F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Практика </w:t>
            </w:r>
          </w:p>
        </w:tc>
        <w:tc>
          <w:tcPr>
            <w:tcW w:w="1737" w:type="dxa"/>
            <w:vMerge/>
            <w:tcBorders>
              <w:bottom w:val="single" w:sz="4" w:space="0" w:color="auto"/>
            </w:tcBorders>
          </w:tcPr>
          <w:p w14:paraId="2788AA35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  <w:vMerge/>
          </w:tcPr>
          <w:p w14:paraId="40F686A6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7B0C" w:rsidRPr="00AC2CC1" w14:paraId="1159CD90" w14:textId="77777777" w:rsidTr="00A017A7">
        <w:tc>
          <w:tcPr>
            <w:tcW w:w="538" w:type="dxa"/>
          </w:tcPr>
          <w:p w14:paraId="0ED47A20" w14:textId="77777777"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085DCBA2" w14:textId="77777777" w:rsidR="00067B0C" w:rsidRPr="00BB6FF7" w:rsidRDefault="00067B0C" w:rsidP="00067B0C">
            <w:pPr>
              <w:spacing w:line="276" w:lineRule="auto"/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   календарь,   осень.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067B0C" w:rsidRPr="00AC2CC1" w14:paraId="68994E59" w14:textId="77777777" w:rsidTr="00A017A7">
        <w:tc>
          <w:tcPr>
            <w:tcW w:w="538" w:type="dxa"/>
          </w:tcPr>
          <w:p w14:paraId="3D2FBA45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256" w:type="dxa"/>
          </w:tcPr>
          <w:p w14:paraId="6B09C24E" w14:textId="77777777" w:rsidR="00067B0C" w:rsidRPr="00BB6FF7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сенние традиции и обряды. Воздвижение, третья встреча осени. Окончание уборки урожая, капустники. Фольклорная композиция «Капустник»</w:t>
            </w:r>
          </w:p>
        </w:tc>
        <w:tc>
          <w:tcPr>
            <w:tcW w:w="850" w:type="dxa"/>
          </w:tcPr>
          <w:p w14:paraId="707010FC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16488E0F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787E8853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2940BECE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14:paraId="33E4B8FB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732BA4E4" w14:textId="77777777" w:rsidTr="00A017A7">
        <w:trPr>
          <w:trHeight w:val="230"/>
        </w:trPr>
        <w:tc>
          <w:tcPr>
            <w:tcW w:w="538" w:type="dxa"/>
          </w:tcPr>
          <w:p w14:paraId="5C5F8C04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588B4D91" w14:textId="77777777"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Быт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4 часа</w:t>
            </w:r>
          </w:p>
        </w:tc>
      </w:tr>
      <w:tr w:rsidR="00067B0C" w:rsidRPr="00AC2CC1" w14:paraId="32B58A0B" w14:textId="77777777" w:rsidTr="00A017A7">
        <w:trPr>
          <w:trHeight w:val="2084"/>
        </w:trPr>
        <w:tc>
          <w:tcPr>
            <w:tcW w:w="538" w:type="dxa"/>
          </w:tcPr>
          <w:p w14:paraId="6C61AA46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256" w:type="dxa"/>
          </w:tcPr>
          <w:p w14:paraId="79CE2B8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Жилище и утварь. Темы: региональные развития русской, татарской деревенской архитектуры, орудие труда земледельца, народные промыслы, игрушка (соломенная, тряпичная, деревянная, глиняная)</w:t>
            </w:r>
          </w:p>
        </w:tc>
        <w:tc>
          <w:tcPr>
            <w:tcW w:w="850" w:type="dxa"/>
          </w:tcPr>
          <w:p w14:paraId="75699E41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6FE92250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5DD65D42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03C4931C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14:paraId="274C3C64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</w:tr>
      <w:tr w:rsidR="00067B0C" w:rsidRPr="00AC2CC1" w14:paraId="41DF1D39" w14:textId="77777777" w:rsidTr="00A017A7">
        <w:trPr>
          <w:trHeight w:val="399"/>
        </w:trPr>
        <w:tc>
          <w:tcPr>
            <w:tcW w:w="538" w:type="dxa"/>
          </w:tcPr>
          <w:p w14:paraId="797D86EF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5FAE6ED7" w14:textId="77777777"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Музыкально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-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фольклорные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игры</w:t>
            </w:r>
          </w:p>
        </w:tc>
      </w:tr>
      <w:tr w:rsidR="00067B0C" w:rsidRPr="00AC2CC1" w14:paraId="25803268" w14:textId="77777777" w:rsidTr="00A017A7">
        <w:trPr>
          <w:trHeight w:val="475"/>
        </w:trPr>
        <w:tc>
          <w:tcPr>
            <w:tcW w:w="538" w:type="dxa"/>
          </w:tcPr>
          <w:p w14:paraId="2770FBD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256" w:type="dxa"/>
          </w:tcPr>
          <w:p w14:paraId="347AECD5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Музыкально-фольклорные игры.</w:t>
            </w:r>
          </w:p>
        </w:tc>
        <w:tc>
          <w:tcPr>
            <w:tcW w:w="850" w:type="dxa"/>
          </w:tcPr>
          <w:p w14:paraId="6ADC6CE9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254B1611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4C9A418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54D17A9D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14:paraId="0359C250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7B0C" w:rsidRPr="00AC2CC1" w14:paraId="14F4C597" w14:textId="77777777" w:rsidTr="00A017A7">
        <w:tc>
          <w:tcPr>
            <w:tcW w:w="538" w:type="dxa"/>
          </w:tcPr>
          <w:p w14:paraId="421A943A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10B543C0" w14:textId="77777777"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Жанры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народной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музыки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14:paraId="1255319D" w14:textId="77777777" w:rsidTr="00A017A7">
        <w:trPr>
          <w:trHeight w:val="2206"/>
        </w:trPr>
        <w:tc>
          <w:tcPr>
            <w:tcW w:w="538" w:type="dxa"/>
          </w:tcPr>
          <w:p w14:paraId="0D4CE51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256" w:type="dxa"/>
          </w:tcPr>
          <w:p w14:paraId="59FE1FF0" w14:textId="77777777"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ирическая, протяжная, шуточные и плясовые, частушки.  Народный инструмент – гармонь.</w:t>
            </w:r>
          </w:p>
        </w:tc>
        <w:tc>
          <w:tcPr>
            <w:tcW w:w="850" w:type="dxa"/>
          </w:tcPr>
          <w:p w14:paraId="051C1FF2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23022DA7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259E35FD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4189E7FA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Концерт </w:t>
            </w:r>
          </w:p>
        </w:tc>
        <w:tc>
          <w:tcPr>
            <w:tcW w:w="2064" w:type="dxa"/>
          </w:tcPr>
          <w:p w14:paraId="62953D15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46BAFEAE" w14:textId="77777777" w:rsidTr="00A017A7">
        <w:trPr>
          <w:trHeight w:val="383"/>
        </w:trPr>
        <w:tc>
          <w:tcPr>
            <w:tcW w:w="538" w:type="dxa"/>
          </w:tcPr>
          <w:p w14:paraId="695D057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30A861C1" w14:textId="77777777" w:rsidR="00067B0C" w:rsidRPr="00067B0C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Раздел: Народный   календарь   -  зима.</w:t>
            </w:r>
          </w:p>
        </w:tc>
      </w:tr>
      <w:tr w:rsidR="00067B0C" w:rsidRPr="00AC2CC1" w14:paraId="60E2F5CE" w14:textId="77777777" w:rsidTr="00A017A7">
        <w:trPr>
          <w:trHeight w:val="291"/>
        </w:trPr>
        <w:tc>
          <w:tcPr>
            <w:tcW w:w="538" w:type="dxa"/>
          </w:tcPr>
          <w:p w14:paraId="0EC943B0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256" w:type="dxa"/>
          </w:tcPr>
          <w:p w14:paraId="5A366EAF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Традиции святых и страшных вечеров. Фольклорная композиция «игры в зимние вечера»</w:t>
            </w:r>
          </w:p>
        </w:tc>
        <w:tc>
          <w:tcPr>
            <w:tcW w:w="850" w:type="dxa"/>
          </w:tcPr>
          <w:p w14:paraId="75410ECE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5BE1EFDE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05BBFB62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17A78904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14:paraId="11400A97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780741FD" w14:textId="77777777" w:rsidTr="00A017A7">
        <w:tc>
          <w:tcPr>
            <w:tcW w:w="538" w:type="dxa"/>
          </w:tcPr>
          <w:p w14:paraId="7DFCCD74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6662D160" w14:textId="77777777"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Семейные праздники и обряды.</w:t>
            </w:r>
          </w:p>
        </w:tc>
      </w:tr>
      <w:tr w:rsidR="00067B0C" w:rsidRPr="00AC2CC1" w14:paraId="6B19BF51" w14:textId="77777777" w:rsidTr="00A017A7">
        <w:tc>
          <w:tcPr>
            <w:tcW w:w="538" w:type="dxa"/>
          </w:tcPr>
          <w:p w14:paraId="497B7940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256" w:type="dxa"/>
          </w:tcPr>
          <w:p w14:paraId="20E76D49" w14:textId="77777777"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одины, именины, свадьба, проводы в рекруты.</w:t>
            </w:r>
          </w:p>
        </w:tc>
        <w:tc>
          <w:tcPr>
            <w:tcW w:w="850" w:type="dxa"/>
          </w:tcPr>
          <w:p w14:paraId="6958459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7A73656F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38074584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0A02ABE7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Круглый стол</w:t>
            </w:r>
          </w:p>
        </w:tc>
        <w:tc>
          <w:tcPr>
            <w:tcW w:w="2064" w:type="dxa"/>
          </w:tcPr>
          <w:p w14:paraId="23897351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067B0C" w:rsidRPr="00AC2CC1" w14:paraId="2962838C" w14:textId="77777777" w:rsidTr="00A017A7">
        <w:tc>
          <w:tcPr>
            <w:tcW w:w="538" w:type="dxa"/>
          </w:tcPr>
          <w:p w14:paraId="55CD7EE9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478A8D7B" w14:textId="77777777"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Быт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уклад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. </w:t>
            </w:r>
          </w:p>
        </w:tc>
      </w:tr>
      <w:tr w:rsidR="00067B0C" w:rsidRPr="00AC2CC1" w14:paraId="6F96ADCF" w14:textId="77777777" w:rsidTr="00A017A7">
        <w:tc>
          <w:tcPr>
            <w:tcW w:w="538" w:type="dxa"/>
          </w:tcPr>
          <w:p w14:paraId="435D5FD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256" w:type="dxa"/>
          </w:tcPr>
          <w:p w14:paraId="70335821" w14:textId="77777777"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Быт и уклад. Народный костюм. Регионального особенности народных костюмов.</w:t>
            </w:r>
          </w:p>
        </w:tc>
        <w:tc>
          <w:tcPr>
            <w:tcW w:w="850" w:type="dxa"/>
          </w:tcPr>
          <w:p w14:paraId="7CC8E8B0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4293AE22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368C347B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3BC61C44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14:paraId="3A371E6A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</w:tr>
      <w:tr w:rsidR="00067B0C" w:rsidRPr="00AC2CC1" w14:paraId="26EDBE3D" w14:textId="77777777" w:rsidTr="00A017A7">
        <w:tc>
          <w:tcPr>
            <w:tcW w:w="538" w:type="dxa"/>
          </w:tcPr>
          <w:p w14:paraId="0296CE39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6E720319" w14:textId="77777777"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Народный  календарь  –  весенне-летний  цикл.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67B0C" w:rsidRPr="00AC2CC1" w14:paraId="35CB67C5" w14:textId="77777777" w:rsidTr="00A017A7">
        <w:trPr>
          <w:trHeight w:val="1792"/>
        </w:trPr>
        <w:tc>
          <w:tcPr>
            <w:tcW w:w="538" w:type="dxa"/>
          </w:tcPr>
          <w:p w14:paraId="09A7E0C9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256" w:type="dxa"/>
          </w:tcPr>
          <w:p w14:paraId="08674275" w14:textId="77777777" w:rsidR="00067B0C" w:rsidRP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ервый выгон скота.</w:t>
            </w:r>
          </w:p>
        </w:tc>
        <w:tc>
          <w:tcPr>
            <w:tcW w:w="850" w:type="dxa"/>
          </w:tcPr>
          <w:p w14:paraId="7C6D4842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077A104E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70D02B6B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7D1E92B7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14:paraId="18EF7796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067B0C" w:rsidRPr="00AC2CC1" w14:paraId="3CCB0533" w14:textId="77777777" w:rsidTr="00A017A7">
        <w:trPr>
          <w:trHeight w:val="307"/>
        </w:trPr>
        <w:tc>
          <w:tcPr>
            <w:tcW w:w="538" w:type="dxa"/>
          </w:tcPr>
          <w:p w14:paraId="5758C5D5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03AA7159" w14:textId="77777777"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Фольклорные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традиции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своего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региона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14:paraId="26B2D232" w14:textId="77777777" w:rsidTr="00A017A7">
        <w:tc>
          <w:tcPr>
            <w:tcW w:w="538" w:type="dxa"/>
          </w:tcPr>
          <w:p w14:paraId="53935343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14:paraId="55EE1418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Фольклорные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традиции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своего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региона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985C5FF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C0982F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14:paraId="63F2ABA0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14:paraId="6FAF0E29" w14:textId="77777777" w:rsidR="00067B0C" w:rsidRPr="00AC2CC1" w:rsidRDefault="00A41B5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14:paraId="29BF3075" w14:textId="77777777" w:rsidR="00067B0C" w:rsidRPr="00AC2CC1" w:rsidRDefault="00A41B5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</w:tbl>
    <w:p w14:paraId="35368BE6" w14:textId="77777777" w:rsidR="00067B0C" w:rsidRDefault="00067B0C" w:rsidP="00885CA0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14:paraId="08A1D831" w14:textId="77777777" w:rsidR="006D754F" w:rsidRDefault="00436799" w:rsidP="00067B0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C0F16">
        <w:rPr>
          <w:rFonts w:ascii="Times New Roman" w:hAnsi="Times New Roman"/>
          <w:b/>
          <w:sz w:val="28"/>
          <w:szCs w:val="28"/>
        </w:rPr>
        <w:t>Пятый год обучения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38"/>
        <w:gridCol w:w="3256"/>
        <w:gridCol w:w="850"/>
        <w:gridCol w:w="851"/>
        <w:gridCol w:w="841"/>
        <w:gridCol w:w="1737"/>
        <w:gridCol w:w="2064"/>
      </w:tblGrid>
      <w:tr w:rsidR="00067B0C" w:rsidRPr="00AC2CC1" w14:paraId="3DD9822C" w14:textId="77777777" w:rsidTr="00B16F88">
        <w:trPr>
          <w:trHeight w:val="414"/>
        </w:trPr>
        <w:tc>
          <w:tcPr>
            <w:tcW w:w="538" w:type="dxa"/>
            <w:vMerge w:val="restart"/>
          </w:tcPr>
          <w:p w14:paraId="43EF76EA" w14:textId="77777777"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256" w:type="dxa"/>
            <w:vMerge w:val="restart"/>
          </w:tcPr>
          <w:p w14:paraId="54B1C1CD" w14:textId="77777777"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2542" w:type="dxa"/>
            <w:gridSpan w:val="3"/>
            <w:tcBorders>
              <w:bottom w:val="single" w:sz="4" w:space="0" w:color="auto"/>
            </w:tcBorders>
          </w:tcPr>
          <w:p w14:paraId="4264CAA9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737" w:type="dxa"/>
            <w:vMerge w:val="restart"/>
          </w:tcPr>
          <w:p w14:paraId="2FBF9288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064" w:type="dxa"/>
            <w:vMerge w:val="restart"/>
          </w:tcPr>
          <w:p w14:paraId="63653CC7" w14:textId="77777777"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067B0C" w:rsidRPr="00AC2CC1" w14:paraId="0388EA5A" w14:textId="77777777" w:rsidTr="00B16F88">
        <w:trPr>
          <w:trHeight w:val="689"/>
        </w:trPr>
        <w:tc>
          <w:tcPr>
            <w:tcW w:w="538" w:type="dxa"/>
            <w:vMerge/>
          </w:tcPr>
          <w:p w14:paraId="5C63B0B1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6" w:type="dxa"/>
            <w:vMerge/>
            <w:tcBorders>
              <w:bottom w:val="single" w:sz="4" w:space="0" w:color="auto"/>
            </w:tcBorders>
          </w:tcPr>
          <w:p w14:paraId="777E66EA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73F1F6F" w14:textId="77777777" w:rsidR="00B16F88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14:paraId="5BA5CC0D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291E9B1" w14:textId="77777777" w:rsidR="00B16F88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Тео</w:t>
            </w:r>
          </w:p>
          <w:p w14:paraId="32BECC0C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14:paraId="5CA6AA4C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Практика </w:t>
            </w:r>
          </w:p>
        </w:tc>
        <w:tc>
          <w:tcPr>
            <w:tcW w:w="1737" w:type="dxa"/>
            <w:vMerge/>
            <w:tcBorders>
              <w:bottom w:val="single" w:sz="4" w:space="0" w:color="auto"/>
            </w:tcBorders>
          </w:tcPr>
          <w:p w14:paraId="00E01076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  <w:vMerge/>
          </w:tcPr>
          <w:p w14:paraId="2EE43318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7B0C" w:rsidRPr="00AC2CC1" w14:paraId="5163B869" w14:textId="77777777" w:rsidTr="00A017A7">
        <w:tc>
          <w:tcPr>
            <w:tcW w:w="538" w:type="dxa"/>
          </w:tcPr>
          <w:p w14:paraId="36933A60" w14:textId="77777777" w:rsidR="00067B0C" w:rsidRPr="00AC2CC1" w:rsidRDefault="00067B0C" w:rsidP="00A017A7">
            <w:pPr>
              <w:spacing w:line="276" w:lineRule="auto"/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4933557F" w14:textId="77777777" w:rsidR="00067B0C" w:rsidRPr="00BB6FF7" w:rsidRDefault="00067B0C" w:rsidP="00A017A7">
            <w:pPr>
              <w:spacing w:line="276" w:lineRule="auto"/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Народный   календарь,   осень.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067B0C" w:rsidRPr="00AC2CC1" w14:paraId="65DB409B" w14:textId="77777777" w:rsidTr="00A017A7">
        <w:tc>
          <w:tcPr>
            <w:tcW w:w="538" w:type="dxa"/>
          </w:tcPr>
          <w:p w14:paraId="79A674B9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256" w:type="dxa"/>
          </w:tcPr>
          <w:p w14:paraId="01D8E295" w14:textId="0BEB2635" w:rsidR="00067B0C" w:rsidRPr="00BB6FF7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 xml:space="preserve">Свадебные традиции татарского народа. Словесные игры, обращения, поговорки. </w:t>
            </w:r>
            <w:r w:rsidR="00766341" w:rsidRPr="00AC2CC1">
              <w:rPr>
                <w:rFonts w:ascii="Times New Roman" w:hAnsi="Times New Roman"/>
                <w:sz w:val="28"/>
                <w:szCs w:val="28"/>
              </w:rPr>
              <w:t>С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короговорки</w:t>
            </w:r>
          </w:p>
        </w:tc>
        <w:tc>
          <w:tcPr>
            <w:tcW w:w="850" w:type="dxa"/>
          </w:tcPr>
          <w:p w14:paraId="78792DE4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5BE273C6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19804BB9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69E5B50C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14:paraId="2C5F7A15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067B0C" w:rsidRPr="00AC2CC1" w14:paraId="0AF11553" w14:textId="77777777" w:rsidTr="00A017A7">
        <w:trPr>
          <w:trHeight w:val="230"/>
        </w:trPr>
        <w:tc>
          <w:tcPr>
            <w:tcW w:w="538" w:type="dxa"/>
          </w:tcPr>
          <w:p w14:paraId="274A775E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6ED20AB1" w14:textId="77777777"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Детские развлекательные игры.</w:t>
            </w:r>
          </w:p>
        </w:tc>
      </w:tr>
      <w:tr w:rsidR="00067B0C" w:rsidRPr="00AC2CC1" w14:paraId="7285D91A" w14:textId="77777777" w:rsidTr="00A017A7">
        <w:trPr>
          <w:trHeight w:val="2084"/>
        </w:trPr>
        <w:tc>
          <w:tcPr>
            <w:tcW w:w="538" w:type="dxa"/>
          </w:tcPr>
          <w:p w14:paraId="5DCBCFB7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256" w:type="dxa"/>
          </w:tcPr>
          <w:p w14:paraId="6EEC9304" w14:textId="77777777" w:rsidR="00067B0C" w:rsidRDefault="00067B0C" w:rsidP="00067B0C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Обрядовые игры: «</w:t>
            </w:r>
            <w:proofErr w:type="gramStart"/>
            <w:r w:rsidRPr="00AC2CC1">
              <w:rPr>
                <w:rFonts w:ascii="Times New Roman" w:hAnsi="Times New Roman"/>
                <w:sz w:val="28"/>
                <w:szCs w:val="28"/>
              </w:rPr>
              <w:t>Карга</w:t>
            </w:r>
            <w:proofErr w:type="gramEnd"/>
            <w:r w:rsidRPr="00AC2CC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боткасы</w:t>
            </w:r>
            <w:proofErr w:type="spellEnd"/>
            <w:r w:rsidRPr="00AC2CC1">
              <w:rPr>
                <w:rFonts w:ascii="Times New Roman" w:hAnsi="Times New Roman"/>
                <w:sz w:val="28"/>
                <w:szCs w:val="28"/>
              </w:rPr>
              <w:t>», «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Йомырка</w:t>
            </w:r>
            <w:proofErr w:type="spellEnd"/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бэйрэме</w:t>
            </w:r>
            <w:proofErr w:type="spellEnd"/>
            <w:r w:rsidRPr="00AC2CC1">
              <w:rPr>
                <w:rFonts w:ascii="Times New Roman" w:hAnsi="Times New Roman"/>
                <w:sz w:val="28"/>
                <w:szCs w:val="28"/>
              </w:rPr>
              <w:t xml:space="preserve">». </w:t>
            </w:r>
          </w:p>
        </w:tc>
        <w:tc>
          <w:tcPr>
            <w:tcW w:w="850" w:type="dxa"/>
          </w:tcPr>
          <w:p w14:paraId="04D1041B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619738D4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016BFFA0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273A521A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Фольклорные игры</w:t>
            </w:r>
          </w:p>
        </w:tc>
        <w:tc>
          <w:tcPr>
            <w:tcW w:w="2064" w:type="dxa"/>
          </w:tcPr>
          <w:p w14:paraId="036C7309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46766CC4" w14:textId="77777777" w:rsidTr="00A017A7">
        <w:trPr>
          <w:trHeight w:val="399"/>
        </w:trPr>
        <w:tc>
          <w:tcPr>
            <w:tcW w:w="538" w:type="dxa"/>
          </w:tcPr>
          <w:p w14:paraId="13E69ED1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11676410" w14:textId="77777777"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Музыкально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-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фольклорные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,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подвижные игры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67B0C" w:rsidRPr="00AC2CC1" w14:paraId="74EBA760" w14:textId="77777777" w:rsidTr="00A017A7">
        <w:trPr>
          <w:trHeight w:val="475"/>
        </w:trPr>
        <w:tc>
          <w:tcPr>
            <w:tcW w:w="538" w:type="dxa"/>
          </w:tcPr>
          <w:p w14:paraId="48376276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256" w:type="dxa"/>
          </w:tcPr>
          <w:p w14:paraId="0FC918BE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Зимние подвижные, зрелищные игры.</w:t>
            </w:r>
          </w:p>
        </w:tc>
        <w:tc>
          <w:tcPr>
            <w:tcW w:w="850" w:type="dxa"/>
          </w:tcPr>
          <w:p w14:paraId="30C6FCA1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5CD66A87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</w:tcPr>
          <w:p w14:paraId="28C1A62B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37" w:type="dxa"/>
          </w:tcPr>
          <w:p w14:paraId="28109365" w14:textId="77777777" w:rsidR="00067B0C" w:rsidRPr="00AC2CC1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4" w:type="dxa"/>
          </w:tcPr>
          <w:p w14:paraId="1EF34004" w14:textId="77777777" w:rsidR="00067B0C" w:rsidRPr="00AC2CC1" w:rsidRDefault="00A41B5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</w:tr>
      <w:tr w:rsidR="00067B0C" w:rsidRPr="00AC2CC1" w14:paraId="01181E2B" w14:textId="77777777" w:rsidTr="00A41B57">
        <w:trPr>
          <w:trHeight w:val="932"/>
        </w:trPr>
        <w:tc>
          <w:tcPr>
            <w:tcW w:w="538" w:type="dxa"/>
          </w:tcPr>
          <w:p w14:paraId="0F810A7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256" w:type="dxa"/>
          </w:tcPr>
          <w:p w14:paraId="647BED38" w14:textId="77777777"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Музыкально-фольклорные игры.</w:t>
            </w:r>
          </w:p>
        </w:tc>
        <w:tc>
          <w:tcPr>
            <w:tcW w:w="850" w:type="dxa"/>
          </w:tcPr>
          <w:p w14:paraId="014863B3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51258226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26FEC785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173904D9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Фольклорные игры</w:t>
            </w:r>
          </w:p>
        </w:tc>
        <w:tc>
          <w:tcPr>
            <w:tcW w:w="2064" w:type="dxa"/>
          </w:tcPr>
          <w:p w14:paraId="017BAFE9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71E14B0C" w14:textId="77777777" w:rsidTr="00A017A7">
        <w:trPr>
          <w:trHeight w:val="383"/>
        </w:trPr>
        <w:tc>
          <w:tcPr>
            <w:tcW w:w="538" w:type="dxa"/>
          </w:tcPr>
          <w:p w14:paraId="154A04A8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53A16660" w14:textId="77777777" w:rsidR="00067B0C" w:rsidRPr="00067B0C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Раздел: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Жанры народной музыки</w:t>
            </w:r>
            <w:r w:rsidRPr="00067B0C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14:paraId="052B09F2" w14:textId="77777777" w:rsidTr="00A017A7">
        <w:trPr>
          <w:trHeight w:val="291"/>
        </w:trPr>
        <w:tc>
          <w:tcPr>
            <w:tcW w:w="538" w:type="dxa"/>
          </w:tcPr>
          <w:p w14:paraId="6B090F88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256" w:type="dxa"/>
          </w:tcPr>
          <w:p w14:paraId="55A5BE21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Связь частушек с другими фольклорными жанрами, пословицами, поговорками, песнями.</w:t>
            </w:r>
          </w:p>
        </w:tc>
        <w:tc>
          <w:tcPr>
            <w:tcW w:w="850" w:type="dxa"/>
          </w:tcPr>
          <w:p w14:paraId="527BDD37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74E27007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2DF0AFB6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059193A4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14:paraId="3CD9A8BC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067B0C" w:rsidRPr="00AC2CC1" w14:paraId="25374EEE" w14:textId="77777777" w:rsidTr="00A017A7">
        <w:tc>
          <w:tcPr>
            <w:tcW w:w="538" w:type="dxa"/>
          </w:tcPr>
          <w:p w14:paraId="5F292DA1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49C8537A" w14:textId="77777777" w:rsidR="00067B0C" w:rsidRPr="00BB6FF7" w:rsidRDefault="00067B0C" w:rsidP="00067B0C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 xml:space="preserve">Раздел: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Календарно обрядовые игры</w:t>
            </w:r>
            <w:r w:rsidRPr="00067B0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14:paraId="3FA9A537" w14:textId="77777777" w:rsidTr="00A017A7">
        <w:tc>
          <w:tcPr>
            <w:tcW w:w="538" w:type="dxa"/>
          </w:tcPr>
          <w:p w14:paraId="55DBD19B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256" w:type="dxa"/>
          </w:tcPr>
          <w:p w14:paraId="6D051CA5" w14:textId="77777777"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Календарно обрядовые игры для взрослых. «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Нардуган</w:t>
            </w:r>
            <w:proofErr w:type="spellEnd"/>
            <w:r w:rsidRPr="00AC2CC1">
              <w:rPr>
                <w:rFonts w:ascii="Times New Roman" w:hAnsi="Times New Roman"/>
                <w:sz w:val="28"/>
                <w:szCs w:val="28"/>
              </w:rPr>
              <w:t>», Масленица.</w:t>
            </w:r>
          </w:p>
        </w:tc>
        <w:tc>
          <w:tcPr>
            <w:tcW w:w="850" w:type="dxa"/>
          </w:tcPr>
          <w:p w14:paraId="7828D103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50E74FA8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54E7CBB4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5B7E92E7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14:paraId="21D691F2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6FCA077E" w14:textId="77777777" w:rsidTr="00A017A7">
        <w:tc>
          <w:tcPr>
            <w:tcW w:w="538" w:type="dxa"/>
          </w:tcPr>
          <w:p w14:paraId="6A340093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256" w:type="dxa"/>
          </w:tcPr>
          <w:p w14:paraId="6807002F" w14:textId="77777777" w:rsid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Игры и развлечения для взрослых «</w:t>
            </w:r>
            <w:proofErr w:type="spellStart"/>
            <w:r w:rsidRPr="00AC2CC1">
              <w:rPr>
                <w:rFonts w:ascii="Times New Roman" w:hAnsi="Times New Roman"/>
                <w:sz w:val="28"/>
                <w:szCs w:val="28"/>
              </w:rPr>
              <w:t>Аулак</w:t>
            </w:r>
            <w:proofErr w:type="spellEnd"/>
            <w:r w:rsidRPr="00AC2CC1">
              <w:rPr>
                <w:rFonts w:ascii="Times New Roman" w:hAnsi="Times New Roman"/>
                <w:sz w:val="28"/>
                <w:szCs w:val="28"/>
              </w:rPr>
              <w:t xml:space="preserve"> ой»</w:t>
            </w:r>
          </w:p>
        </w:tc>
        <w:tc>
          <w:tcPr>
            <w:tcW w:w="850" w:type="dxa"/>
          </w:tcPr>
          <w:p w14:paraId="6F9F03C8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42610166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1E7F75B5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1AD35774" w14:textId="77777777" w:rsidR="00067B0C" w:rsidRPr="00AC2CC1" w:rsidRDefault="00A41B5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14:paraId="38CEC78C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37046B53" w14:textId="77777777" w:rsidTr="00A017A7">
        <w:trPr>
          <w:trHeight w:val="1792"/>
        </w:trPr>
        <w:tc>
          <w:tcPr>
            <w:tcW w:w="538" w:type="dxa"/>
          </w:tcPr>
          <w:p w14:paraId="348E7179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256" w:type="dxa"/>
          </w:tcPr>
          <w:p w14:paraId="57A3FCCE" w14:textId="77777777" w:rsidR="00067B0C" w:rsidRPr="00067B0C" w:rsidRDefault="00067B0C" w:rsidP="00A017A7">
            <w:pPr>
              <w:ind w:right="1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Календарно-обрядовые игры. Сабантуй.</w:t>
            </w:r>
          </w:p>
        </w:tc>
        <w:tc>
          <w:tcPr>
            <w:tcW w:w="850" w:type="dxa"/>
          </w:tcPr>
          <w:p w14:paraId="49266079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604FE28A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</w:tcPr>
          <w:p w14:paraId="73B2A724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</w:tcPr>
          <w:p w14:paraId="27C2F635" w14:textId="77777777" w:rsidR="00067B0C" w:rsidRPr="00AC2CC1" w:rsidRDefault="00474A81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064" w:type="dxa"/>
          </w:tcPr>
          <w:p w14:paraId="7D6C18E8" w14:textId="77777777" w:rsidR="00067B0C" w:rsidRPr="00AC2CC1" w:rsidRDefault="00F53205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067B0C" w:rsidRPr="00AC2CC1" w14:paraId="3E019F5F" w14:textId="77777777" w:rsidTr="00A017A7">
        <w:trPr>
          <w:trHeight w:val="307"/>
        </w:trPr>
        <w:tc>
          <w:tcPr>
            <w:tcW w:w="538" w:type="dxa"/>
          </w:tcPr>
          <w:p w14:paraId="3F96307C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9" w:type="dxa"/>
            <w:gridSpan w:val="6"/>
          </w:tcPr>
          <w:p w14:paraId="7FCEDD02" w14:textId="77777777" w:rsidR="00067B0C" w:rsidRPr="00BB6FF7" w:rsidRDefault="00067B0C" w:rsidP="00A017A7">
            <w:pPr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Раздел: Фольклорные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традиции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своего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r w:rsidRPr="00BB6FF7">
              <w:rPr>
                <w:rFonts w:ascii="Times New Roman" w:hAnsi="Times New Roman"/>
                <w:b/>
                <w:sz w:val="28"/>
                <w:szCs w:val="28"/>
              </w:rPr>
              <w:t>региона</w:t>
            </w:r>
            <w:r w:rsidRPr="00BB6FF7">
              <w:rPr>
                <w:rFonts w:ascii="Times New Roman" w:eastAsia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067B0C" w:rsidRPr="00AC2CC1" w14:paraId="04B55DCC" w14:textId="77777777" w:rsidTr="00A017A7">
        <w:tc>
          <w:tcPr>
            <w:tcW w:w="538" w:type="dxa"/>
          </w:tcPr>
          <w:p w14:paraId="5F4BCCE9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14:paraId="7A00F8D5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2CC1">
              <w:rPr>
                <w:rFonts w:ascii="Times New Roman" w:hAnsi="Times New Roman"/>
                <w:sz w:val="28"/>
                <w:szCs w:val="28"/>
              </w:rPr>
              <w:t>Фольклорные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традиции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своего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AC2CC1">
              <w:rPr>
                <w:rFonts w:ascii="Times New Roman" w:hAnsi="Times New Roman"/>
                <w:sz w:val="28"/>
                <w:szCs w:val="28"/>
              </w:rPr>
              <w:t>региона</w:t>
            </w:r>
            <w:r w:rsidRPr="00AC2CC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256FCB1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E28C8C6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14:paraId="6DAB2FCA" w14:textId="77777777" w:rsidR="00067B0C" w:rsidRDefault="00067B0C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14:paraId="5B554CBF" w14:textId="77777777" w:rsidR="00067B0C" w:rsidRPr="00AC2CC1" w:rsidRDefault="00A41B5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2064" w:type="dxa"/>
          </w:tcPr>
          <w:p w14:paraId="726E18AB" w14:textId="77777777" w:rsidR="00067B0C" w:rsidRPr="00AC2CC1" w:rsidRDefault="00A41B57" w:rsidP="00A017A7">
            <w:pPr>
              <w:ind w:right="1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</w:tbl>
    <w:p w14:paraId="3CDC1062" w14:textId="77777777" w:rsidR="00011AD7" w:rsidRDefault="00F102B8" w:rsidP="00885CA0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AC2CC1">
        <w:rPr>
          <w:rFonts w:ascii="Times New Roman" w:eastAsia="Times New Roman" w:hAnsi="Times New Roman"/>
          <w:b/>
          <w:sz w:val="28"/>
          <w:szCs w:val="28"/>
        </w:rPr>
        <w:lastRenderedPageBreak/>
        <w:t>3</w:t>
      </w:r>
      <w:r w:rsidR="00BF1DAF">
        <w:rPr>
          <w:rFonts w:ascii="Times New Roman" w:eastAsia="Times New Roman" w:hAnsi="Times New Roman"/>
          <w:b/>
          <w:sz w:val="28"/>
          <w:szCs w:val="28"/>
        </w:rPr>
        <w:t>.</w:t>
      </w:r>
      <w:r w:rsidRPr="00AC2CC1">
        <w:rPr>
          <w:rFonts w:ascii="Times New Roman" w:eastAsia="Times New Roman" w:hAnsi="Times New Roman"/>
          <w:b/>
          <w:sz w:val="28"/>
          <w:szCs w:val="28"/>
        </w:rPr>
        <w:t xml:space="preserve"> СОДЕРЖАНИЕ ОБРАЗОВАТЕЛЬНОЙ ПРОГРАММЫ</w:t>
      </w:r>
    </w:p>
    <w:p w14:paraId="616D5F0F" w14:textId="77777777" w:rsidR="00ED4C2F" w:rsidRDefault="00ED4C2F" w:rsidP="00885CA0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1 год обучения</w:t>
      </w:r>
    </w:p>
    <w:p w14:paraId="3BE4AC06" w14:textId="77777777" w:rsidR="00ED4C2F" w:rsidRDefault="00ED4C2F" w:rsidP="00ED4C2F">
      <w:pPr>
        <w:spacing w:after="0" w:line="240" w:lineRule="auto"/>
        <w:ind w:right="11"/>
        <w:rPr>
          <w:rFonts w:ascii="Times New Roman" w:hAnsi="Times New Roman"/>
          <w:b/>
          <w:sz w:val="28"/>
          <w:szCs w:val="28"/>
        </w:rPr>
      </w:pPr>
      <w:r w:rsidRPr="00ED4C2F">
        <w:rPr>
          <w:rFonts w:ascii="Times New Roman" w:hAnsi="Times New Roman"/>
          <w:b/>
          <w:bCs/>
          <w:color w:val="181818"/>
          <w:sz w:val="27"/>
          <w:szCs w:val="27"/>
        </w:rPr>
        <w:t>1.</w:t>
      </w:r>
      <w:r w:rsidRPr="00ED4C2F">
        <w:rPr>
          <w:rFonts w:ascii="Times New Roman" w:hAnsi="Times New Roman"/>
          <w:sz w:val="28"/>
          <w:szCs w:val="28"/>
        </w:rPr>
        <w:t xml:space="preserve"> </w:t>
      </w:r>
      <w:r w:rsidRPr="00ED4C2F">
        <w:rPr>
          <w:rFonts w:ascii="Times New Roman" w:hAnsi="Times New Roman"/>
          <w:b/>
          <w:sz w:val="28"/>
          <w:szCs w:val="28"/>
        </w:rPr>
        <w:t>Народный   календарь,   осень.</w:t>
      </w:r>
      <w:r w:rsidRPr="00AC2CC1">
        <w:rPr>
          <w:rFonts w:ascii="Times New Roman" w:hAnsi="Times New Roman"/>
          <w:sz w:val="28"/>
          <w:szCs w:val="28"/>
        </w:rPr>
        <w:t xml:space="preserve">   </w:t>
      </w:r>
      <w:r w:rsidRPr="00971B0F">
        <w:rPr>
          <w:rFonts w:ascii="Times New Roman" w:hAnsi="Times New Roman"/>
          <w:b/>
          <w:sz w:val="28"/>
          <w:szCs w:val="28"/>
        </w:rPr>
        <w:t>Темы:   осенние хлопоты, встреча осени. Обряд «</w:t>
      </w:r>
      <w:proofErr w:type="spellStart"/>
      <w:r w:rsidRPr="00971B0F">
        <w:rPr>
          <w:rFonts w:ascii="Times New Roman" w:hAnsi="Times New Roman"/>
          <w:b/>
          <w:sz w:val="28"/>
          <w:szCs w:val="28"/>
        </w:rPr>
        <w:t>Каз</w:t>
      </w:r>
      <w:proofErr w:type="spellEnd"/>
      <w:r w:rsidRPr="00971B0F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971B0F">
        <w:rPr>
          <w:rFonts w:ascii="Times New Roman" w:hAnsi="Times New Roman"/>
          <w:b/>
          <w:sz w:val="28"/>
          <w:szCs w:val="28"/>
        </w:rPr>
        <w:t>омэсе</w:t>
      </w:r>
      <w:proofErr w:type="spellEnd"/>
      <w:r w:rsidRPr="00971B0F">
        <w:rPr>
          <w:rFonts w:ascii="Times New Roman" w:hAnsi="Times New Roman"/>
          <w:b/>
          <w:sz w:val="28"/>
          <w:szCs w:val="28"/>
        </w:rPr>
        <w:t>»- 4 ч.</w:t>
      </w:r>
    </w:p>
    <w:p w14:paraId="4EA83965" w14:textId="77777777" w:rsidR="00971B0F" w:rsidRDefault="00971B0F" w:rsidP="00971B0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об осени -1 ч.</w:t>
      </w:r>
    </w:p>
    <w:p w14:paraId="26AEC204" w14:textId="77777777" w:rsidR="00971B0F" w:rsidRPr="00971B0F" w:rsidRDefault="00971B0F" w:rsidP="00971B0F">
      <w:pPr>
        <w:spacing w:after="0" w:line="240" w:lineRule="auto"/>
        <w:ind w:right="11"/>
        <w:rPr>
          <w:rFonts w:ascii="Times New Roman" w:hAnsi="Times New Roman"/>
          <w:b/>
          <w:sz w:val="28"/>
          <w:szCs w:val="28"/>
        </w:rPr>
      </w:pPr>
      <w:proofErr w:type="spellStart"/>
      <w:r w:rsidRPr="00971B0F">
        <w:rPr>
          <w:rFonts w:ascii="Times New Roman" w:hAnsi="Times New Roman"/>
          <w:color w:val="181818"/>
          <w:sz w:val="27"/>
          <w:szCs w:val="27"/>
        </w:rPr>
        <w:t>Практика</w:t>
      </w:r>
      <w:proofErr w:type="gramStart"/>
      <w:r w:rsidRPr="00971B0F">
        <w:rPr>
          <w:rFonts w:ascii="Times New Roman" w:hAnsi="Times New Roman"/>
          <w:color w:val="181818"/>
          <w:sz w:val="27"/>
          <w:szCs w:val="27"/>
        </w:rPr>
        <w:t>:</w:t>
      </w:r>
      <w:r>
        <w:rPr>
          <w:rFonts w:ascii="Times New Roman" w:hAnsi="Times New Roman"/>
          <w:color w:val="181818"/>
          <w:sz w:val="27"/>
          <w:szCs w:val="27"/>
        </w:rPr>
        <w:t>и</w:t>
      </w:r>
      <w:proofErr w:type="gramEnd"/>
      <w:r>
        <w:rPr>
          <w:rFonts w:ascii="Times New Roman" w:hAnsi="Times New Roman"/>
          <w:color w:val="181818"/>
          <w:sz w:val="27"/>
          <w:szCs w:val="27"/>
        </w:rPr>
        <w:t>нсценировать</w:t>
      </w:r>
      <w:proofErr w:type="spellEnd"/>
      <w:r>
        <w:rPr>
          <w:rFonts w:ascii="Times New Roman" w:hAnsi="Times New Roman"/>
          <w:color w:val="181818"/>
          <w:sz w:val="27"/>
          <w:szCs w:val="27"/>
        </w:rPr>
        <w:t xml:space="preserve"> обряд « </w:t>
      </w:r>
      <w:proofErr w:type="spellStart"/>
      <w:r>
        <w:rPr>
          <w:rFonts w:ascii="Times New Roman" w:hAnsi="Times New Roman"/>
          <w:color w:val="181818"/>
          <w:sz w:val="27"/>
          <w:szCs w:val="27"/>
        </w:rPr>
        <w:t>Каз</w:t>
      </w:r>
      <w:proofErr w:type="spellEnd"/>
      <w:r>
        <w:rPr>
          <w:rFonts w:ascii="Times New Roman" w:hAnsi="Times New Roman"/>
          <w:color w:val="181818"/>
          <w:sz w:val="27"/>
          <w:szCs w:val="27"/>
        </w:rPr>
        <w:t xml:space="preserve"> </w:t>
      </w:r>
      <w:proofErr w:type="spellStart"/>
      <w:r>
        <w:rPr>
          <w:rFonts w:ascii="Times New Roman" w:hAnsi="Times New Roman"/>
          <w:color w:val="181818"/>
          <w:sz w:val="27"/>
          <w:szCs w:val="27"/>
        </w:rPr>
        <w:t>эмэсе</w:t>
      </w:r>
      <w:proofErr w:type="spellEnd"/>
      <w:r>
        <w:rPr>
          <w:rFonts w:ascii="Times New Roman" w:hAnsi="Times New Roman"/>
          <w:color w:val="181818"/>
          <w:sz w:val="27"/>
          <w:szCs w:val="27"/>
        </w:rPr>
        <w:t>»- 3 ч.</w:t>
      </w:r>
    </w:p>
    <w:p w14:paraId="1955E3A1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2.Быт и уклад. </w:t>
      </w:r>
      <w:r w:rsidR="00971B0F">
        <w:rPr>
          <w:b/>
          <w:bCs/>
          <w:color w:val="181818"/>
          <w:sz w:val="27"/>
          <w:szCs w:val="27"/>
        </w:rPr>
        <w:t xml:space="preserve">Темы: </w:t>
      </w:r>
      <w:r>
        <w:rPr>
          <w:b/>
          <w:bCs/>
          <w:color w:val="181818"/>
          <w:sz w:val="27"/>
          <w:szCs w:val="27"/>
        </w:rPr>
        <w:t>Труд в поле и дома</w:t>
      </w:r>
      <w:r w:rsidR="00971B0F">
        <w:rPr>
          <w:b/>
          <w:bCs/>
          <w:color w:val="181818"/>
          <w:sz w:val="27"/>
          <w:szCs w:val="27"/>
        </w:rPr>
        <w:t>. Осенние заготовки на зиму</w:t>
      </w:r>
      <w:r w:rsidR="00DC031C">
        <w:rPr>
          <w:b/>
          <w:bCs/>
          <w:color w:val="181818"/>
          <w:sz w:val="27"/>
          <w:szCs w:val="27"/>
        </w:rPr>
        <w:t xml:space="preserve"> -4</w:t>
      </w:r>
      <w:r>
        <w:rPr>
          <w:b/>
          <w:bCs/>
          <w:color w:val="181818"/>
          <w:sz w:val="27"/>
          <w:szCs w:val="27"/>
        </w:rPr>
        <w:t>ч.</w:t>
      </w:r>
    </w:p>
    <w:p w14:paraId="0F0A589B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труде -2 ч.</w:t>
      </w:r>
    </w:p>
    <w:p w14:paraId="1AF5DFDE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пение </w:t>
      </w:r>
      <w:r w:rsidR="00DC031C">
        <w:rPr>
          <w:color w:val="181818"/>
          <w:sz w:val="27"/>
          <w:szCs w:val="27"/>
        </w:rPr>
        <w:t>попевок использованных в поле -2</w:t>
      </w:r>
      <w:r>
        <w:rPr>
          <w:color w:val="181818"/>
          <w:sz w:val="27"/>
          <w:szCs w:val="27"/>
        </w:rPr>
        <w:t>ч.</w:t>
      </w:r>
    </w:p>
    <w:p w14:paraId="659A0BE8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3.Материнский фольклор. </w:t>
      </w:r>
      <w:r w:rsidR="00971B0F">
        <w:rPr>
          <w:b/>
          <w:bCs/>
          <w:color w:val="181818"/>
          <w:sz w:val="27"/>
          <w:szCs w:val="27"/>
        </w:rPr>
        <w:t xml:space="preserve">Темы: </w:t>
      </w:r>
      <w:r>
        <w:rPr>
          <w:b/>
          <w:bCs/>
          <w:color w:val="181818"/>
          <w:sz w:val="27"/>
          <w:szCs w:val="27"/>
        </w:rPr>
        <w:t xml:space="preserve">Колыбельные песни, </w:t>
      </w:r>
      <w:proofErr w:type="spellStart"/>
      <w:r>
        <w:rPr>
          <w:b/>
          <w:bCs/>
          <w:color w:val="181818"/>
          <w:sz w:val="27"/>
          <w:szCs w:val="27"/>
        </w:rPr>
        <w:t>п</w:t>
      </w:r>
      <w:r w:rsidR="00DC031C">
        <w:rPr>
          <w:b/>
          <w:bCs/>
          <w:color w:val="181818"/>
          <w:sz w:val="27"/>
          <w:szCs w:val="27"/>
        </w:rPr>
        <w:t>естушки</w:t>
      </w:r>
      <w:proofErr w:type="spellEnd"/>
      <w:r w:rsidR="00DC031C">
        <w:rPr>
          <w:b/>
          <w:bCs/>
          <w:color w:val="181818"/>
          <w:sz w:val="27"/>
          <w:szCs w:val="27"/>
        </w:rPr>
        <w:t xml:space="preserve">, </w:t>
      </w:r>
      <w:proofErr w:type="spellStart"/>
      <w:r w:rsidR="00DC031C">
        <w:rPr>
          <w:b/>
          <w:bCs/>
          <w:color w:val="181818"/>
          <w:sz w:val="27"/>
          <w:szCs w:val="27"/>
        </w:rPr>
        <w:t>потешки</w:t>
      </w:r>
      <w:proofErr w:type="spellEnd"/>
      <w:r w:rsidR="00DC031C">
        <w:rPr>
          <w:b/>
          <w:bCs/>
          <w:color w:val="181818"/>
          <w:sz w:val="27"/>
          <w:szCs w:val="27"/>
        </w:rPr>
        <w:t xml:space="preserve"> и прибаутки – 4</w:t>
      </w:r>
      <w:r>
        <w:rPr>
          <w:b/>
          <w:bCs/>
          <w:color w:val="181818"/>
          <w:sz w:val="27"/>
          <w:szCs w:val="27"/>
        </w:rPr>
        <w:t>ч.</w:t>
      </w:r>
    </w:p>
    <w:p w14:paraId="61C7AF53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разновид</w:t>
      </w:r>
      <w:r w:rsidR="00DC031C">
        <w:rPr>
          <w:color w:val="181818"/>
          <w:sz w:val="27"/>
          <w:szCs w:val="27"/>
        </w:rPr>
        <w:t>ности материнского фольклора – 2</w:t>
      </w:r>
      <w:r>
        <w:rPr>
          <w:color w:val="181818"/>
          <w:sz w:val="27"/>
          <w:szCs w:val="27"/>
        </w:rPr>
        <w:t xml:space="preserve"> ч.</w:t>
      </w:r>
    </w:p>
    <w:p w14:paraId="449E0082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прослушивание колыбельных песен, </w:t>
      </w:r>
      <w:proofErr w:type="spellStart"/>
      <w:r>
        <w:rPr>
          <w:color w:val="181818"/>
          <w:sz w:val="27"/>
          <w:szCs w:val="27"/>
        </w:rPr>
        <w:t>потешек</w:t>
      </w:r>
      <w:proofErr w:type="spellEnd"/>
      <w:r>
        <w:rPr>
          <w:color w:val="181818"/>
          <w:sz w:val="27"/>
          <w:szCs w:val="27"/>
        </w:rPr>
        <w:t xml:space="preserve">, прибауток, </w:t>
      </w:r>
      <w:proofErr w:type="spellStart"/>
      <w:r>
        <w:rPr>
          <w:color w:val="181818"/>
          <w:sz w:val="27"/>
          <w:szCs w:val="27"/>
        </w:rPr>
        <w:t>пестушек</w:t>
      </w:r>
      <w:proofErr w:type="spellEnd"/>
      <w:r>
        <w:rPr>
          <w:color w:val="181818"/>
          <w:sz w:val="27"/>
          <w:szCs w:val="27"/>
        </w:rPr>
        <w:t xml:space="preserve"> -2 ч.</w:t>
      </w:r>
    </w:p>
    <w:p w14:paraId="7C8650A4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4.</w:t>
      </w:r>
      <w:r w:rsidRPr="00ED4C2F">
        <w:rPr>
          <w:b/>
          <w:bCs/>
          <w:color w:val="181818"/>
          <w:sz w:val="27"/>
          <w:szCs w:val="27"/>
        </w:rPr>
        <w:t xml:space="preserve"> </w:t>
      </w:r>
      <w:r>
        <w:rPr>
          <w:b/>
          <w:bCs/>
          <w:color w:val="181818"/>
          <w:sz w:val="27"/>
          <w:szCs w:val="27"/>
        </w:rPr>
        <w:t xml:space="preserve">Материнский фольклор. Колыбельные песни, </w:t>
      </w:r>
      <w:proofErr w:type="spellStart"/>
      <w:r>
        <w:rPr>
          <w:b/>
          <w:bCs/>
          <w:color w:val="181818"/>
          <w:sz w:val="27"/>
          <w:szCs w:val="27"/>
        </w:rPr>
        <w:t>п</w:t>
      </w:r>
      <w:r w:rsidR="00C36ADD">
        <w:rPr>
          <w:b/>
          <w:bCs/>
          <w:color w:val="181818"/>
          <w:sz w:val="27"/>
          <w:szCs w:val="27"/>
        </w:rPr>
        <w:t>естушки</w:t>
      </w:r>
      <w:proofErr w:type="spellEnd"/>
      <w:r w:rsidR="00C36ADD">
        <w:rPr>
          <w:b/>
          <w:bCs/>
          <w:color w:val="181818"/>
          <w:sz w:val="27"/>
          <w:szCs w:val="27"/>
        </w:rPr>
        <w:t xml:space="preserve">, </w:t>
      </w:r>
      <w:proofErr w:type="spellStart"/>
      <w:r w:rsidR="00C36ADD">
        <w:rPr>
          <w:b/>
          <w:bCs/>
          <w:color w:val="181818"/>
          <w:sz w:val="27"/>
          <w:szCs w:val="27"/>
        </w:rPr>
        <w:t>потешки</w:t>
      </w:r>
      <w:proofErr w:type="spellEnd"/>
      <w:r w:rsidR="00C36ADD">
        <w:rPr>
          <w:b/>
          <w:bCs/>
          <w:color w:val="181818"/>
          <w:sz w:val="27"/>
          <w:szCs w:val="27"/>
        </w:rPr>
        <w:t xml:space="preserve"> и прибаутки – 4</w:t>
      </w:r>
      <w:r>
        <w:rPr>
          <w:b/>
          <w:bCs/>
          <w:color w:val="181818"/>
          <w:sz w:val="27"/>
          <w:szCs w:val="27"/>
        </w:rPr>
        <w:t>ч.</w:t>
      </w:r>
    </w:p>
    <w:p w14:paraId="47D0A67A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разновид</w:t>
      </w:r>
      <w:r w:rsidR="00C36ADD">
        <w:rPr>
          <w:color w:val="181818"/>
          <w:sz w:val="27"/>
          <w:szCs w:val="27"/>
        </w:rPr>
        <w:t>ности материнского фольклора - 2</w:t>
      </w:r>
      <w:r>
        <w:rPr>
          <w:color w:val="181818"/>
          <w:sz w:val="27"/>
          <w:szCs w:val="27"/>
        </w:rPr>
        <w:t>ч.</w:t>
      </w:r>
    </w:p>
    <w:p w14:paraId="2A8F7CC0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прослушивание колыбельных песен, </w:t>
      </w:r>
      <w:proofErr w:type="spellStart"/>
      <w:r w:rsidR="00971B0F">
        <w:rPr>
          <w:color w:val="181818"/>
          <w:sz w:val="27"/>
          <w:szCs w:val="27"/>
        </w:rPr>
        <w:t>потешек</w:t>
      </w:r>
      <w:proofErr w:type="spellEnd"/>
      <w:r w:rsidR="00971B0F">
        <w:rPr>
          <w:color w:val="181818"/>
          <w:sz w:val="27"/>
          <w:szCs w:val="27"/>
        </w:rPr>
        <w:t xml:space="preserve">, прибауток, </w:t>
      </w:r>
      <w:proofErr w:type="spellStart"/>
      <w:r w:rsidR="00971B0F">
        <w:rPr>
          <w:color w:val="181818"/>
          <w:sz w:val="27"/>
          <w:szCs w:val="27"/>
        </w:rPr>
        <w:t>пестушек</w:t>
      </w:r>
      <w:proofErr w:type="spellEnd"/>
      <w:r w:rsidR="00971B0F">
        <w:rPr>
          <w:color w:val="181818"/>
          <w:sz w:val="27"/>
          <w:szCs w:val="27"/>
        </w:rPr>
        <w:t xml:space="preserve"> -2</w:t>
      </w:r>
      <w:r>
        <w:rPr>
          <w:color w:val="181818"/>
          <w:sz w:val="27"/>
          <w:szCs w:val="27"/>
        </w:rPr>
        <w:t>ч.</w:t>
      </w:r>
    </w:p>
    <w:p w14:paraId="5DB190D7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5.Народный календарь- зима.</w:t>
      </w:r>
      <w:r w:rsidR="00971B0F">
        <w:rPr>
          <w:b/>
          <w:bCs/>
          <w:color w:val="181818"/>
          <w:sz w:val="27"/>
          <w:szCs w:val="27"/>
        </w:rPr>
        <w:t xml:space="preserve"> Темы: </w:t>
      </w:r>
      <w:r>
        <w:rPr>
          <w:b/>
          <w:bCs/>
          <w:color w:val="181818"/>
          <w:sz w:val="27"/>
          <w:szCs w:val="27"/>
        </w:rPr>
        <w:t xml:space="preserve"> Обычаи и обряды Святок, Рождества: колядования и ряжения, Масленица- 6ч.</w:t>
      </w:r>
    </w:p>
    <w:p w14:paraId="000E5FB3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обычаях и обрядах Святок, Рождества: колядования</w:t>
      </w:r>
      <w:r w:rsidR="00971B0F">
        <w:rPr>
          <w:color w:val="181818"/>
          <w:sz w:val="27"/>
          <w:szCs w:val="27"/>
        </w:rPr>
        <w:t>, Масленица</w:t>
      </w:r>
      <w:r>
        <w:rPr>
          <w:color w:val="181818"/>
          <w:sz w:val="27"/>
          <w:szCs w:val="27"/>
        </w:rPr>
        <w:t>- 4ч.</w:t>
      </w:r>
    </w:p>
    <w:p w14:paraId="427A1677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показ колядок и обрядов -2ч.</w:t>
      </w:r>
    </w:p>
    <w:p w14:paraId="60BCB529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6.Быт и уклад. </w:t>
      </w:r>
      <w:r w:rsidR="00971B0F">
        <w:rPr>
          <w:b/>
          <w:bCs/>
          <w:color w:val="181818"/>
          <w:sz w:val="27"/>
          <w:szCs w:val="27"/>
        </w:rPr>
        <w:t xml:space="preserve">Тема: </w:t>
      </w:r>
      <w:r>
        <w:rPr>
          <w:b/>
          <w:bCs/>
          <w:color w:val="181818"/>
          <w:sz w:val="27"/>
          <w:szCs w:val="27"/>
        </w:rPr>
        <w:t>Дом - изба и терем, части дома, домашняя утварь. Предназначение украшения жилища -4ч.</w:t>
      </w:r>
    </w:p>
    <w:p w14:paraId="427EDCE1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Теория: беседа о домашней </w:t>
      </w:r>
      <w:proofErr w:type="spellStart"/>
      <w:r>
        <w:rPr>
          <w:color w:val="181818"/>
          <w:sz w:val="27"/>
          <w:szCs w:val="27"/>
        </w:rPr>
        <w:t>утваре</w:t>
      </w:r>
      <w:proofErr w:type="spellEnd"/>
      <w:r>
        <w:rPr>
          <w:color w:val="181818"/>
          <w:sz w:val="27"/>
          <w:szCs w:val="27"/>
        </w:rPr>
        <w:t>, украшение жилища -3ч.</w:t>
      </w:r>
    </w:p>
    <w:p w14:paraId="17EC8EAA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показ домашней </w:t>
      </w:r>
      <w:proofErr w:type="spellStart"/>
      <w:r>
        <w:rPr>
          <w:color w:val="181818"/>
          <w:sz w:val="27"/>
          <w:szCs w:val="27"/>
        </w:rPr>
        <w:t>утваре</w:t>
      </w:r>
      <w:proofErr w:type="spellEnd"/>
      <w:r>
        <w:rPr>
          <w:color w:val="181818"/>
          <w:sz w:val="27"/>
          <w:szCs w:val="27"/>
        </w:rPr>
        <w:t xml:space="preserve"> и украшения жилища -1ч.</w:t>
      </w:r>
    </w:p>
    <w:p w14:paraId="6929CAF3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7.Народный календарь – </w:t>
      </w:r>
      <w:proofErr w:type="spellStart"/>
      <w:r>
        <w:rPr>
          <w:b/>
          <w:bCs/>
          <w:color w:val="181818"/>
          <w:sz w:val="27"/>
          <w:szCs w:val="27"/>
        </w:rPr>
        <w:t>весна</w:t>
      </w:r>
      <w:proofErr w:type="gramStart"/>
      <w:r>
        <w:rPr>
          <w:b/>
          <w:bCs/>
          <w:color w:val="181818"/>
          <w:sz w:val="27"/>
          <w:szCs w:val="27"/>
        </w:rPr>
        <w:t>.</w:t>
      </w:r>
      <w:r w:rsidR="00971B0F">
        <w:rPr>
          <w:b/>
          <w:bCs/>
          <w:color w:val="181818"/>
          <w:sz w:val="27"/>
          <w:szCs w:val="27"/>
        </w:rPr>
        <w:t>Т</w:t>
      </w:r>
      <w:proofErr w:type="gramEnd"/>
      <w:r w:rsidR="00971B0F">
        <w:rPr>
          <w:b/>
          <w:bCs/>
          <w:color w:val="181818"/>
          <w:sz w:val="27"/>
          <w:szCs w:val="27"/>
        </w:rPr>
        <w:t>ема</w:t>
      </w:r>
      <w:proofErr w:type="spellEnd"/>
      <w:r w:rsidR="00971B0F">
        <w:rPr>
          <w:b/>
          <w:bCs/>
          <w:color w:val="181818"/>
          <w:sz w:val="27"/>
          <w:szCs w:val="27"/>
        </w:rPr>
        <w:t xml:space="preserve">: </w:t>
      </w:r>
      <w:r>
        <w:rPr>
          <w:b/>
          <w:bCs/>
          <w:color w:val="181818"/>
          <w:sz w:val="27"/>
          <w:szCs w:val="27"/>
        </w:rPr>
        <w:t xml:space="preserve"> Обычаи и обряды весеннего земледельческого календаря; жаворонки; равноденствия Егорий – весенний-4ч.</w:t>
      </w:r>
    </w:p>
    <w:p w14:paraId="035BB927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об обычаях и обрядах весеннего земледельческого календаря-3ч.</w:t>
      </w:r>
    </w:p>
    <w:p w14:paraId="70DABDB8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лепка жаворонков- 1ч.</w:t>
      </w:r>
    </w:p>
    <w:p w14:paraId="12AD30A9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8.Быт и уклад. </w:t>
      </w:r>
      <w:r w:rsidR="00971B0F">
        <w:rPr>
          <w:b/>
          <w:bCs/>
          <w:color w:val="181818"/>
          <w:sz w:val="27"/>
          <w:szCs w:val="27"/>
        </w:rPr>
        <w:t xml:space="preserve">Тема: </w:t>
      </w:r>
      <w:r>
        <w:rPr>
          <w:b/>
          <w:bCs/>
          <w:color w:val="181818"/>
          <w:sz w:val="27"/>
          <w:szCs w:val="27"/>
        </w:rPr>
        <w:t xml:space="preserve">Народный </w:t>
      </w:r>
      <w:r w:rsidR="00971B0F">
        <w:rPr>
          <w:b/>
          <w:bCs/>
          <w:color w:val="181818"/>
          <w:sz w:val="27"/>
          <w:szCs w:val="27"/>
        </w:rPr>
        <w:t xml:space="preserve"> татарский </w:t>
      </w:r>
      <w:r>
        <w:rPr>
          <w:b/>
          <w:bCs/>
          <w:color w:val="181818"/>
          <w:sz w:val="27"/>
          <w:szCs w:val="27"/>
        </w:rPr>
        <w:t xml:space="preserve">костюм. </w:t>
      </w:r>
      <w:r w:rsidR="00971B0F">
        <w:rPr>
          <w:b/>
          <w:bCs/>
          <w:color w:val="181818"/>
          <w:sz w:val="27"/>
          <w:szCs w:val="27"/>
        </w:rPr>
        <w:t>Н</w:t>
      </w:r>
      <w:r w:rsidR="00901AE6">
        <w:rPr>
          <w:b/>
          <w:bCs/>
          <w:color w:val="181818"/>
          <w:sz w:val="27"/>
          <w:szCs w:val="27"/>
        </w:rPr>
        <w:t>ародные ударные инструменты -5</w:t>
      </w:r>
      <w:r>
        <w:rPr>
          <w:b/>
          <w:bCs/>
          <w:color w:val="181818"/>
          <w:sz w:val="27"/>
          <w:szCs w:val="27"/>
        </w:rPr>
        <w:t>ч.</w:t>
      </w:r>
    </w:p>
    <w:p w14:paraId="19307DC4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народных костюмах и ударных инструментах -3ч.</w:t>
      </w:r>
    </w:p>
    <w:p w14:paraId="74558EC8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игра на музыкальных инструме</w:t>
      </w:r>
      <w:r w:rsidR="00901AE6">
        <w:rPr>
          <w:color w:val="181818"/>
          <w:sz w:val="27"/>
          <w:szCs w:val="27"/>
        </w:rPr>
        <w:t>нтах, показ народных костюмов -2</w:t>
      </w:r>
      <w:r>
        <w:rPr>
          <w:color w:val="181818"/>
          <w:sz w:val="27"/>
          <w:szCs w:val="27"/>
        </w:rPr>
        <w:t>ч.</w:t>
      </w:r>
    </w:p>
    <w:p w14:paraId="115392E8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bCs/>
          <w:color w:val="181818"/>
          <w:sz w:val="27"/>
          <w:szCs w:val="27"/>
        </w:rPr>
      </w:pPr>
    </w:p>
    <w:p w14:paraId="4E3798AF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bCs/>
          <w:color w:val="181818"/>
          <w:sz w:val="27"/>
          <w:szCs w:val="27"/>
        </w:rPr>
      </w:pPr>
    </w:p>
    <w:p w14:paraId="45E95993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jc w:val="center"/>
        <w:rPr>
          <w:b/>
          <w:bCs/>
          <w:color w:val="181818"/>
          <w:sz w:val="27"/>
          <w:szCs w:val="27"/>
        </w:rPr>
      </w:pPr>
      <w:r>
        <w:rPr>
          <w:b/>
          <w:bCs/>
          <w:color w:val="181818"/>
          <w:sz w:val="27"/>
          <w:szCs w:val="27"/>
        </w:rPr>
        <w:t>2 год обучения</w:t>
      </w:r>
    </w:p>
    <w:p w14:paraId="241E3ABD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1.Народный календарь- осень</w:t>
      </w:r>
      <w:r w:rsidR="00971B0F" w:rsidRPr="00971B0F">
        <w:rPr>
          <w:sz w:val="28"/>
          <w:szCs w:val="28"/>
        </w:rPr>
        <w:t xml:space="preserve"> </w:t>
      </w:r>
      <w:r w:rsidR="00971B0F" w:rsidRPr="00971B0F">
        <w:rPr>
          <w:b/>
          <w:sz w:val="28"/>
          <w:szCs w:val="28"/>
        </w:rPr>
        <w:t>Темы:  осенние обряды  «</w:t>
      </w:r>
      <w:proofErr w:type="spellStart"/>
      <w:r w:rsidR="00971B0F" w:rsidRPr="00971B0F">
        <w:rPr>
          <w:b/>
          <w:sz w:val="28"/>
          <w:szCs w:val="28"/>
        </w:rPr>
        <w:t>Уныш</w:t>
      </w:r>
      <w:proofErr w:type="spellEnd"/>
      <w:r w:rsidR="00971B0F" w:rsidRPr="00971B0F">
        <w:rPr>
          <w:b/>
          <w:sz w:val="28"/>
          <w:szCs w:val="28"/>
        </w:rPr>
        <w:t xml:space="preserve"> </w:t>
      </w:r>
      <w:proofErr w:type="spellStart"/>
      <w:r w:rsidR="00971B0F" w:rsidRPr="00971B0F">
        <w:rPr>
          <w:b/>
          <w:sz w:val="28"/>
          <w:szCs w:val="28"/>
        </w:rPr>
        <w:t>бэйрэме</w:t>
      </w:r>
      <w:proofErr w:type="spellEnd"/>
      <w:r w:rsidR="00971B0F" w:rsidRPr="00971B0F">
        <w:rPr>
          <w:b/>
          <w:sz w:val="28"/>
          <w:szCs w:val="28"/>
        </w:rPr>
        <w:t>»;  приметные деньки народного календаря</w:t>
      </w:r>
      <w:r w:rsidR="00971B0F" w:rsidRPr="00971B0F">
        <w:rPr>
          <w:b/>
          <w:bCs/>
          <w:color w:val="181818"/>
          <w:sz w:val="27"/>
          <w:szCs w:val="27"/>
        </w:rPr>
        <w:t>.</w:t>
      </w:r>
      <w:r w:rsidR="00971B0F">
        <w:rPr>
          <w:b/>
          <w:bCs/>
          <w:color w:val="181818"/>
          <w:sz w:val="27"/>
          <w:szCs w:val="27"/>
        </w:rPr>
        <w:t xml:space="preserve"> -3</w:t>
      </w:r>
      <w:r>
        <w:rPr>
          <w:b/>
          <w:bCs/>
          <w:color w:val="181818"/>
          <w:sz w:val="27"/>
          <w:szCs w:val="27"/>
        </w:rPr>
        <w:t>ч.</w:t>
      </w:r>
    </w:p>
    <w:p w14:paraId="36C03270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осенние обряды, приметн</w:t>
      </w:r>
      <w:r w:rsidR="00971B0F">
        <w:rPr>
          <w:color w:val="181818"/>
          <w:sz w:val="27"/>
          <w:szCs w:val="27"/>
        </w:rPr>
        <w:t>ые деньки народного календаря -2</w:t>
      </w:r>
      <w:r>
        <w:rPr>
          <w:color w:val="181818"/>
          <w:sz w:val="27"/>
          <w:szCs w:val="27"/>
        </w:rPr>
        <w:t>ч.</w:t>
      </w:r>
    </w:p>
    <w:p w14:paraId="065BBAFF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показ народных песен-1ч.</w:t>
      </w:r>
    </w:p>
    <w:p w14:paraId="082186FB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2.Быт и уклад. </w:t>
      </w:r>
      <w:r w:rsidR="00971B0F">
        <w:rPr>
          <w:b/>
          <w:bCs/>
          <w:color w:val="181818"/>
          <w:sz w:val="27"/>
          <w:szCs w:val="27"/>
        </w:rPr>
        <w:t xml:space="preserve">Темы: </w:t>
      </w:r>
      <w:r>
        <w:rPr>
          <w:b/>
          <w:bCs/>
          <w:color w:val="181818"/>
          <w:sz w:val="27"/>
          <w:szCs w:val="27"/>
        </w:rPr>
        <w:t>Русская свадьба, свадебная игра</w:t>
      </w:r>
      <w:r w:rsidR="00971B0F">
        <w:rPr>
          <w:b/>
          <w:bCs/>
          <w:color w:val="181818"/>
          <w:sz w:val="27"/>
          <w:szCs w:val="27"/>
        </w:rPr>
        <w:t>. Фольклорная композиция «кукольная свадебка»</w:t>
      </w:r>
      <w:r>
        <w:rPr>
          <w:b/>
          <w:bCs/>
          <w:color w:val="181818"/>
          <w:sz w:val="27"/>
          <w:szCs w:val="27"/>
        </w:rPr>
        <w:t>-4ч.</w:t>
      </w:r>
    </w:p>
    <w:p w14:paraId="09440375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рассказ о русских свадьбах и свадебных игр- 1ч.</w:t>
      </w:r>
    </w:p>
    <w:p w14:paraId="114562CB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</w:t>
      </w:r>
      <w:r w:rsidR="00971B0F" w:rsidRPr="00971B0F">
        <w:rPr>
          <w:bCs/>
          <w:color w:val="181818"/>
          <w:sz w:val="27"/>
          <w:szCs w:val="27"/>
        </w:rPr>
        <w:t>Фольклорная композиция «кукольная свадебка»</w:t>
      </w:r>
      <w:r w:rsidRPr="00971B0F">
        <w:rPr>
          <w:color w:val="181818"/>
          <w:sz w:val="27"/>
          <w:szCs w:val="27"/>
        </w:rPr>
        <w:t>-</w:t>
      </w:r>
      <w:r>
        <w:rPr>
          <w:color w:val="181818"/>
          <w:sz w:val="27"/>
          <w:szCs w:val="27"/>
        </w:rPr>
        <w:t>3ч.</w:t>
      </w:r>
    </w:p>
    <w:p w14:paraId="2DEBBD92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3.Народный календар</w:t>
      </w:r>
      <w:proofErr w:type="gramStart"/>
      <w:r>
        <w:rPr>
          <w:b/>
          <w:bCs/>
          <w:color w:val="181818"/>
          <w:sz w:val="27"/>
          <w:szCs w:val="27"/>
        </w:rPr>
        <w:t>ь-</w:t>
      </w:r>
      <w:proofErr w:type="gramEnd"/>
      <w:r>
        <w:rPr>
          <w:b/>
          <w:bCs/>
          <w:color w:val="181818"/>
          <w:sz w:val="27"/>
          <w:szCs w:val="27"/>
        </w:rPr>
        <w:t xml:space="preserve"> зимние обряды .</w:t>
      </w:r>
      <w:r w:rsidR="00971B0F">
        <w:rPr>
          <w:b/>
          <w:bCs/>
          <w:color w:val="181818"/>
          <w:sz w:val="27"/>
          <w:szCs w:val="27"/>
        </w:rPr>
        <w:t xml:space="preserve"> Темы: </w:t>
      </w:r>
      <w:r>
        <w:rPr>
          <w:b/>
          <w:bCs/>
          <w:color w:val="181818"/>
          <w:sz w:val="27"/>
          <w:szCs w:val="27"/>
        </w:rPr>
        <w:t>Колядование, посиделки, ряжения, гадания, подблюдные песни. Фольклорная композиция «Пришла коляда накануне Рождества»- 4ч.</w:t>
      </w:r>
    </w:p>
    <w:p w14:paraId="47D449E1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lastRenderedPageBreak/>
        <w:t>Теория: беседа о зимних обрядах- 1ч.</w:t>
      </w:r>
    </w:p>
    <w:p w14:paraId="36230D4A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фольклорная композиция «Пришла коляда накануне Рождества»-3ч.</w:t>
      </w:r>
    </w:p>
    <w:p w14:paraId="79C18D78" w14:textId="77777777" w:rsidR="00971B0F" w:rsidRDefault="00971B0F" w:rsidP="00971B0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4. Детский фольклор. Темы: загадки, пословицы и поговорки, дразнилки, страшилки; сказки, музыкальные элементы сказки -4ч.</w:t>
      </w:r>
    </w:p>
    <w:p w14:paraId="115D40A3" w14:textId="77777777" w:rsidR="00971B0F" w:rsidRDefault="00971B0F" w:rsidP="00971B0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детском фольклоре-</w:t>
      </w:r>
      <w:r w:rsidR="00BB6FF7">
        <w:rPr>
          <w:color w:val="181818"/>
          <w:sz w:val="27"/>
          <w:szCs w:val="27"/>
        </w:rPr>
        <w:t xml:space="preserve"> 1</w:t>
      </w:r>
      <w:r>
        <w:rPr>
          <w:color w:val="181818"/>
          <w:sz w:val="27"/>
          <w:szCs w:val="27"/>
        </w:rPr>
        <w:t>ч.</w:t>
      </w:r>
    </w:p>
    <w:p w14:paraId="4185736C" w14:textId="77777777" w:rsidR="00971B0F" w:rsidRDefault="00971B0F" w:rsidP="00971B0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показ загадок, пословиц, дразнилок, сказок, поговорок, элементы из музыкальной сказки-3ч.</w:t>
      </w:r>
    </w:p>
    <w:p w14:paraId="37A9D7A4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5.</w:t>
      </w:r>
      <w:r w:rsidRPr="00ED4C2F">
        <w:rPr>
          <w:b/>
          <w:bCs/>
          <w:color w:val="181818"/>
          <w:sz w:val="27"/>
          <w:szCs w:val="27"/>
        </w:rPr>
        <w:t xml:space="preserve"> </w:t>
      </w:r>
      <w:r w:rsidR="00971B0F">
        <w:rPr>
          <w:b/>
          <w:bCs/>
          <w:color w:val="181818"/>
          <w:sz w:val="27"/>
          <w:szCs w:val="27"/>
        </w:rPr>
        <w:t xml:space="preserve">Музыкально- фольклорные игры -3 </w:t>
      </w:r>
      <w:r>
        <w:rPr>
          <w:b/>
          <w:bCs/>
          <w:color w:val="181818"/>
          <w:sz w:val="27"/>
          <w:szCs w:val="27"/>
        </w:rPr>
        <w:t>ч.</w:t>
      </w:r>
    </w:p>
    <w:p w14:paraId="09C28D84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рассказ об играх -1ч.</w:t>
      </w:r>
    </w:p>
    <w:p w14:paraId="07BBB9C1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просмотр вид</w:t>
      </w:r>
      <w:r w:rsidR="00971B0F">
        <w:rPr>
          <w:color w:val="181818"/>
          <w:sz w:val="27"/>
          <w:szCs w:val="27"/>
        </w:rPr>
        <w:t xml:space="preserve">еозаписей игр, разучивание их -2 </w:t>
      </w:r>
      <w:r>
        <w:rPr>
          <w:color w:val="181818"/>
          <w:sz w:val="27"/>
          <w:szCs w:val="27"/>
        </w:rPr>
        <w:t>ч.</w:t>
      </w:r>
    </w:p>
    <w:p w14:paraId="47D1C873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6.Народный календарь- зимне- весенние традиции. </w:t>
      </w:r>
      <w:r w:rsidR="00971B0F">
        <w:rPr>
          <w:b/>
          <w:bCs/>
          <w:color w:val="181818"/>
          <w:sz w:val="27"/>
          <w:szCs w:val="27"/>
        </w:rPr>
        <w:t xml:space="preserve">Темы: </w:t>
      </w:r>
      <w:r>
        <w:rPr>
          <w:b/>
          <w:bCs/>
          <w:color w:val="181818"/>
          <w:sz w:val="27"/>
          <w:szCs w:val="27"/>
        </w:rPr>
        <w:t>Масленица. Дни масленичной недели, блины, масленичные катания; фольклорная композиция «Масленица»-4ч.</w:t>
      </w:r>
    </w:p>
    <w:p w14:paraId="5603CB7A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Теория: беседа о </w:t>
      </w:r>
      <w:proofErr w:type="spellStart"/>
      <w:r>
        <w:rPr>
          <w:color w:val="181818"/>
          <w:sz w:val="27"/>
          <w:szCs w:val="27"/>
        </w:rPr>
        <w:t>зимне</w:t>
      </w:r>
      <w:proofErr w:type="spellEnd"/>
      <w:r>
        <w:rPr>
          <w:color w:val="181818"/>
          <w:sz w:val="27"/>
          <w:szCs w:val="27"/>
        </w:rPr>
        <w:t xml:space="preserve"> - весенних традициях-1ч.</w:t>
      </w:r>
    </w:p>
    <w:p w14:paraId="6AA1F025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показ фольклорной композиции «Масленица»-3ч.</w:t>
      </w:r>
    </w:p>
    <w:p w14:paraId="618699B3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7.Жанры народной музыки.</w:t>
      </w:r>
      <w:r w:rsidR="00971B0F">
        <w:rPr>
          <w:b/>
          <w:bCs/>
          <w:color w:val="181818"/>
          <w:sz w:val="27"/>
          <w:szCs w:val="27"/>
        </w:rPr>
        <w:t xml:space="preserve"> Темы: </w:t>
      </w:r>
      <w:r>
        <w:rPr>
          <w:b/>
          <w:bCs/>
          <w:color w:val="181818"/>
          <w:sz w:val="27"/>
          <w:szCs w:val="27"/>
        </w:rPr>
        <w:t xml:space="preserve"> Хороводы, весенние и летние хороводы, хороводные игры.</w:t>
      </w:r>
      <w:r w:rsidR="00971B0F">
        <w:rPr>
          <w:b/>
          <w:bCs/>
          <w:color w:val="181818"/>
          <w:sz w:val="27"/>
          <w:szCs w:val="27"/>
        </w:rPr>
        <w:t xml:space="preserve"> Д</w:t>
      </w:r>
      <w:r>
        <w:rPr>
          <w:b/>
          <w:bCs/>
          <w:color w:val="181818"/>
          <w:sz w:val="27"/>
          <w:szCs w:val="27"/>
        </w:rPr>
        <w:t>ухов</w:t>
      </w:r>
      <w:r w:rsidR="00971B0F">
        <w:rPr>
          <w:b/>
          <w:bCs/>
          <w:color w:val="181818"/>
          <w:sz w:val="27"/>
          <w:szCs w:val="27"/>
        </w:rPr>
        <w:t>ой</w:t>
      </w:r>
      <w:r>
        <w:rPr>
          <w:b/>
          <w:bCs/>
          <w:color w:val="181818"/>
          <w:sz w:val="27"/>
          <w:szCs w:val="27"/>
        </w:rPr>
        <w:t xml:space="preserve"> инструмент</w:t>
      </w:r>
      <w:r w:rsidR="00971B0F">
        <w:rPr>
          <w:b/>
          <w:bCs/>
          <w:color w:val="181818"/>
          <w:sz w:val="27"/>
          <w:szCs w:val="27"/>
        </w:rPr>
        <w:t>- курай- 3</w:t>
      </w:r>
      <w:r>
        <w:rPr>
          <w:b/>
          <w:bCs/>
          <w:color w:val="181818"/>
          <w:sz w:val="27"/>
          <w:szCs w:val="27"/>
        </w:rPr>
        <w:t>ч.</w:t>
      </w:r>
    </w:p>
    <w:p w14:paraId="03C35534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рассказ о жанрах народной музыки, хороводах -2ч.</w:t>
      </w:r>
    </w:p>
    <w:p w14:paraId="77A851F3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Практика: хороводные игры и показ </w:t>
      </w:r>
      <w:r w:rsidR="00971B0F">
        <w:rPr>
          <w:color w:val="181818"/>
          <w:sz w:val="27"/>
          <w:szCs w:val="27"/>
        </w:rPr>
        <w:t>духовых народных инструментах- 1</w:t>
      </w:r>
      <w:r>
        <w:rPr>
          <w:color w:val="181818"/>
          <w:sz w:val="27"/>
          <w:szCs w:val="27"/>
        </w:rPr>
        <w:t>ч.</w:t>
      </w:r>
    </w:p>
    <w:p w14:paraId="0F5CE1F9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8.Народный календарь - весенние традиции и обряды. Темы: встреча Весны, встреча птиц «Сороки», пост и Пасха, Красная </w:t>
      </w:r>
      <w:r w:rsidR="00971B0F">
        <w:rPr>
          <w:b/>
          <w:bCs/>
          <w:color w:val="181818"/>
          <w:sz w:val="27"/>
          <w:szCs w:val="27"/>
        </w:rPr>
        <w:t xml:space="preserve">горка, обряд </w:t>
      </w:r>
      <w:proofErr w:type="spellStart"/>
      <w:r w:rsidR="00971B0F">
        <w:rPr>
          <w:b/>
          <w:bCs/>
          <w:color w:val="181818"/>
          <w:sz w:val="27"/>
          <w:szCs w:val="27"/>
        </w:rPr>
        <w:t>окликания</w:t>
      </w:r>
      <w:proofErr w:type="spellEnd"/>
      <w:r w:rsidR="00971B0F">
        <w:rPr>
          <w:b/>
          <w:bCs/>
          <w:color w:val="181818"/>
          <w:sz w:val="27"/>
          <w:szCs w:val="27"/>
        </w:rPr>
        <w:t xml:space="preserve"> молодых-4</w:t>
      </w:r>
      <w:r>
        <w:rPr>
          <w:b/>
          <w:bCs/>
          <w:color w:val="181818"/>
          <w:sz w:val="27"/>
          <w:szCs w:val="27"/>
        </w:rPr>
        <w:t>ч.</w:t>
      </w:r>
    </w:p>
    <w:p w14:paraId="7955C952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весенних традициях и обряда</w:t>
      </w:r>
      <w:r w:rsidR="00971B0F">
        <w:rPr>
          <w:color w:val="181818"/>
          <w:sz w:val="27"/>
          <w:szCs w:val="27"/>
        </w:rPr>
        <w:t>х</w:t>
      </w:r>
      <w:proofErr w:type="gramStart"/>
      <w:r w:rsidR="00971B0F">
        <w:rPr>
          <w:color w:val="181818"/>
          <w:sz w:val="27"/>
          <w:szCs w:val="27"/>
        </w:rPr>
        <w:t>.(</w:t>
      </w:r>
      <w:proofErr w:type="gramEnd"/>
      <w:r w:rsidR="00971B0F">
        <w:rPr>
          <w:color w:val="181818"/>
          <w:sz w:val="27"/>
          <w:szCs w:val="27"/>
        </w:rPr>
        <w:t>Пасха, пост, Красная горка)-2</w:t>
      </w:r>
      <w:r>
        <w:rPr>
          <w:color w:val="181818"/>
          <w:sz w:val="27"/>
          <w:szCs w:val="27"/>
        </w:rPr>
        <w:t>ч.</w:t>
      </w:r>
    </w:p>
    <w:p w14:paraId="6B195402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просмотр</w:t>
      </w:r>
      <w:r w:rsidR="00971B0F">
        <w:rPr>
          <w:color w:val="181818"/>
          <w:sz w:val="27"/>
          <w:szCs w:val="27"/>
        </w:rPr>
        <w:t xml:space="preserve"> видеозаписей весенних обрядов-2 </w:t>
      </w:r>
      <w:r>
        <w:rPr>
          <w:color w:val="181818"/>
          <w:sz w:val="27"/>
          <w:szCs w:val="27"/>
        </w:rPr>
        <w:t>ч.</w:t>
      </w:r>
    </w:p>
    <w:p w14:paraId="45B8CF6E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9.Музыкально-фольклорные игры-3ч.</w:t>
      </w:r>
    </w:p>
    <w:p w14:paraId="5DFA8ECB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рассказ о фольклорных играх-1ч</w:t>
      </w:r>
    </w:p>
    <w:p w14:paraId="7044E7CC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показ игр- 2ч.</w:t>
      </w:r>
    </w:p>
    <w:p w14:paraId="1E7D6616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10.Фольк</w:t>
      </w:r>
      <w:r w:rsidR="00971B0F">
        <w:rPr>
          <w:b/>
          <w:bCs/>
          <w:color w:val="181818"/>
          <w:sz w:val="27"/>
          <w:szCs w:val="27"/>
        </w:rPr>
        <w:t xml:space="preserve">лорные традиции своего региона-2 </w:t>
      </w:r>
      <w:r>
        <w:rPr>
          <w:b/>
          <w:bCs/>
          <w:color w:val="181818"/>
          <w:sz w:val="27"/>
          <w:szCs w:val="27"/>
        </w:rPr>
        <w:t>ч.</w:t>
      </w:r>
    </w:p>
    <w:p w14:paraId="4BC21FE6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рассказ о традициях своего региона-1ч.</w:t>
      </w:r>
    </w:p>
    <w:p w14:paraId="714EA673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просмотр видеозаписей-1ч.</w:t>
      </w:r>
    </w:p>
    <w:p w14:paraId="71547931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11</w:t>
      </w:r>
      <w:r>
        <w:rPr>
          <w:color w:val="181818"/>
          <w:sz w:val="27"/>
          <w:szCs w:val="27"/>
        </w:rPr>
        <w:t>.</w:t>
      </w:r>
      <w:r w:rsidR="00D6541B">
        <w:rPr>
          <w:b/>
          <w:bCs/>
          <w:color w:val="181818"/>
          <w:sz w:val="27"/>
          <w:szCs w:val="27"/>
        </w:rPr>
        <w:t>Контрольное</w:t>
      </w:r>
      <w:r w:rsidR="00971B0F">
        <w:rPr>
          <w:b/>
          <w:bCs/>
          <w:color w:val="181818"/>
          <w:sz w:val="27"/>
          <w:szCs w:val="27"/>
        </w:rPr>
        <w:t xml:space="preserve"> </w:t>
      </w:r>
      <w:r w:rsidR="00D6541B">
        <w:rPr>
          <w:b/>
          <w:bCs/>
          <w:color w:val="181818"/>
          <w:sz w:val="27"/>
          <w:szCs w:val="27"/>
        </w:rPr>
        <w:t>занятие</w:t>
      </w:r>
      <w:r w:rsidR="00971B0F">
        <w:rPr>
          <w:b/>
          <w:bCs/>
          <w:color w:val="181818"/>
          <w:sz w:val="27"/>
          <w:szCs w:val="27"/>
        </w:rPr>
        <w:t>-1</w:t>
      </w:r>
      <w:r>
        <w:rPr>
          <w:b/>
          <w:bCs/>
          <w:color w:val="181818"/>
          <w:sz w:val="27"/>
          <w:szCs w:val="27"/>
        </w:rPr>
        <w:t>ч.</w:t>
      </w:r>
    </w:p>
    <w:p w14:paraId="50BA50E6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Опрос пройденного материала.</w:t>
      </w:r>
    </w:p>
    <w:p w14:paraId="16BE6A63" w14:textId="77777777" w:rsidR="00ED4C2F" w:rsidRDefault="00ED4C2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bCs/>
          <w:color w:val="181818"/>
          <w:sz w:val="27"/>
          <w:szCs w:val="27"/>
        </w:rPr>
      </w:pPr>
    </w:p>
    <w:p w14:paraId="220421D9" w14:textId="77777777" w:rsidR="0080294B" w:rsidRDefault="0080294B" w:rsidP="008B6E65">
      <w:pPr>
        <w:pStyle w:val="a3"/>
        <w:shd w:val="clear" w:color="auto" w:fill="FFFFFF"/>
        <w:spacing w:before="0" w:beforeAutospacing="0" w:after="0" w:afterAutospacing="0" w:line="214" w:lineRule="atLeast"/>
        <w:jc w:val="center"/>
        <w:rPr>
          <w:b/>
          <w:bCs/>
          <w:color w:val="181818"/>
          <w:sz w:val="27"/>
          <w:szCs w:val="27"/>
        </w:rPr>
      </w:pPr>
      <w:r>
        <w:rPr>
          <w:b/>
          <w:bCs/>
          <w:color w:val="181818"/>
          <w:sz w:val="27"/>
          <w:szCs w:val="27"/>
        </w:rPr>
        <w:t>3 год обучения</w:t>
      </w:r>
    </w:p>
    <w:p w14:paraId="1393390F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1.</w:t>
      </w:r>
      <w:r w:rsidR="008B6E65" w:rsidRPr="008B6E65">
        <w:rPr>
          <w:b/>
          <w:bCs/>
          <w:color w:val="181818"/>
          <w:sz w:val="27"/>
          <w:szCs w:val="27"/>
        </w:rPr>
        <w:t xml:space="preserve"> </w:t>
      </w:r>
      <w:r w:rsidR="008B6E65">
        <w:rPr>
          <w:b/>
          <w:bCs/>
          <w:color w:val="181818"/>
          <w:sz w:val="27"/>
          <w:szCs w:val="27"/>
        </w:rPr>
        <w:t>Народный календарь – осень.</w:t>
      </w:r>
      <w:r w:rsidR="008B6E65" w:rsidRPr="008B6E65">
        <w:rPr>
          <w:sz w:val="28"/>
          <w:szCs w:val="28"/>
        </w:rPr>
        <w:t xml:space="preserve"> </w:t>
      </w:r>
      <w:proofErr w:type="spellStart"/>
      <w:r w:rsidR="008B6E65">
        <w:rPr>
          <w:b/>
          <w:bCs/>
          <w:color w:val="181818"/>
          <w:sz w:val="27"/>
          <w:szCs w:val="27"/>
        </w:rPr>
        <w:t>Темы</w:t>
      </w:r>
      <w:proofErr w:type="gramStart"/>
      <w:r w:rsidR="008B6E65">
        <w:rPr>
          <w:b/>
          <w:bCs/>
          <w:color w:val="181818"/>
          <w:sz w:val="27"/>
          <w:szCs w:val="27"/>
        </w:rPr>
        <w:t>:</w:t>
      </w:r>
      <w:r w:rsidR="008B6E65" w:rsidRPr="008B6E65">
        <w:rPr>
          <w:b/>
          <w:sz w:val="28"/>
          <w:szCs w:val="28"/>
        </w:rPr>
        <w:t>п</w:t>
      </w:r>
      <w:proofErr w:type="gramEnd"/>
      <w:r w:rsidR="008B6E65" w:rsidRPr="008B6E65">
        <w:rPr>
          <w:b/>
          <w:sz w:val="28"/>
          <w:szCs w:val="28"/>
        </w:rPr>
        <w:t>риметные</w:t>
      </w:r>
      <w:proofErr w:type="spellEnd"/>
      <w:r w:rsidR="008B6E65" w:rsidRPr="008B6E65">
        <w:rPr>
          <w:b/>
          <w:sz w:val="28"/>
          <w:szCs w:val="28"/>
        </w:rPr>
        <w:t xml:space="preserve"> деньки. Семён – </w:t>
      </w:r>
      <w:proofErr w:type="spellStart"/>
      <w:r w:rsidR="008B6E65" w:rsidRPr="008B6E65">
        <w:rPr>
          <w:b/>
          <w:sz w:val="28"/>
          <w:szCs w:val="28"/>
        </w:rPr>
        <w:t>летопродавец</w:t>
      </w:r>
      <w:proofErr w:type="spellEnd"/>
      <w:r w:rsidR="008B6E65" w:rsidRPr="008B6E65">
        <w:rPr>
          <w:b/>
          <w:sz w:val="28"/>
          <w:szCs w:val="28"/>
        </w:rPr>
        <w:t xml:space="preserve">, </w:t>
      </w:r>
      <w:proofErr w:type="spellStart"/>
      <w:r w:rsidR="008B6E65" w:rsidRPr="008B6E65">
        <w:rPr>
          <w:b/>
          <w:sz w:val="28"/>
          <w:szCs w:val="28"/>
        </w:rPr>
        <w:t>осенины</w:t>
      </w:r>
      <w:proofErr w:type="spellEnd"/>
      <w:r w:rsidR="008B6E65" w:rsidRPr="008B6E65">
        <w:rPr>
          <w:b/>
          <w:sz w:val="28"/>
          <w:szCs w:val="28"/>
        </w:rPr>
        <w:t xml:space="preserve">, </w:t>
      </w:r>
      <w:proofErr w:type="spellStart"/>
      <w:r w:rsidR="008B6E65" w:rsidRPr="008B6E65">
        <w:rPr>
          <w:b/>
          <w:sz w:val="28"/>
          <w:szCs w:val="28"/>
        </w:rPr>
        <w:t>новолетие</w:t>
      </w:r>
      <w:proofErr w:type="spellEnd"/>
      <w:r w:rsidR="008B6E65" w:rsidRPr="008B6E65">
        <w:rPr>
          <w:b/>
          <w:sz w:val="28"/>
          <w:szCs w:val="28"/>
        </w:rPr>
        <w:t xml:space="preserve">; вторые </w:t>
      </w:r>
      <w:proofErr w:type="spellStart"/>
      <w:r w:rsidR="008B6E65" w:rsidRPr="008B6E65">
        <w:rPr>
          <w:b/>
          <w:sz w:val="28"/>
          <w:szCs w:val="28"/>
        </w:rPr>
        <w:t>осенины</w:t>
      </w:r>
      <w:proofErr w:type="spellEnd"/>
      <w:r w:rsidR="008B6E65" w:rsidRPr="008B6E65">
        <w:rPr>
          <w:b/>
          <w:sz w:val="28"/>
          <w:szCs w:val="28"/>
        </w:rPr>
        <w:t>, «бабье лето», Рождество Богородицы; Покров.</w:t>
      </w:r>
      <w:r w:rsidR="008B6E65" w:rsidRPr="008B6E65">
        <w:rPr>
          <w:b/>
          <w:bCs/>
          <w:color w:val="181818"/>
          <w:sz w:val="27"/>
          <w:szCs w:val="27"/>
        </w:rPr>
        <w:t>.</w:t>
      </w:r>
      <w:r w:rsidR="008B6E65">
        <w:rPr>
          <w:b/>
          <w:bCs/>
          <w:color w:val="181818"/>
          <w:sz w:val="27"/>
          <w:szCs w:val="27"/>
        </w:rPr>
        <w:t xml:space="preserve"> </w:t>
      </w:r>
      <w:r>
        <w:rPr>
          <w:b/>
          <w:bCs/>
          <w:color w:val="181818"/>
          <w:sz w:val="27"/>
          <w:szCs w:val="27"/>
        </w:rPr>
        <w:t xml:space="preserve">- </w:t>
      </w:r>
      <w:r w:rsidR="008B6E65">
        <w:rPr>
          <w:b/>
          <w:bCs/>
          <w:color w:val="181818"/>
          <w:sz w:val="27"/>
          <w:szCs w:val="27"/>
        </w:rPr>
        <w:t>4</w:t>
      </w:r>
      <w:r>
        <w:rPr>
          <w:b/>
          <w:bCs/>
          <w:color w:val="181818"/>
          <w:sz w:val="27"/>
          <w:szCs w:val="27"/>
        </w:rPr>
        <w:t>ч.</w:t>
      </w:r>
    </w:p>
    <w:p w14:paraId="1200A2E8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повторение курса1-ого- 2-ого года обучения – 1ч.</w:t>
      </w:r>
    </w:p>
    <w:p w14:paraId="3D76696F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повторение пройденных песен, обрядов, игр -1ч.</w:t>
      </w:r>
    </w:p>
    <w:p w14:paraId="02B7A849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2.</w:t>
      </w:r>
      <w:r w:rsidR="008B6E65">
        <w:rPr>
          <w:b/>
          <w:bCs/>
          <w:color w:val="181818"/>
          <w:sz w:val="27"/>
          <w:szCs w:val="27"/>
        </w:rPr>
        <w:t xml:space="preserve"> Быт и уклад</w:t>
      </w:r>
      <w:r>
        <w:rPr>
          <w:b/>
          <w:bCs/>
          <w:color w:val="181818"/>
          <w:sz w:val="27"/>
          <w:szCs w:val="27"/>
        </w:rPr>
        <w:t>. Сватовство. Свадебные игры. Девичник. Выкуп. Венчание. Традиции свадебного пира -</w:t>
      </w:r>
      <w:r w:rsidR="008B6E65">
        <w:rPr>
          <w:b/>
          <w:bCs/>
          <w:color w:val="181818"/>
          <w:sz w:val="27"/>
          <w:szCs w:val="27"/>
        </w:rPr>
        <w:t>4</w:t>
      </w:r>
      <w:r>
        <w:rPr>
          <w:b/>
          <w:bCs/>
          <w:color w:val="181818"/>
          <w:sz w:val="27"/>
          <w:szCs w:val="27"/>
        </w:rPr>
        <w:t>ч.</w:t>
      </w:r>
    </w:p>
    <w:p w14:paraId="5ABFADA4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свадебных обрядах -</w:t>
      </w:r>
      <w:r w:rsidR="008B6E65">
        <w:rPr>
          <w:color w:val="181818"/>
          <w:sz w:val="27"/>
          <w:szCs w:val="27"/>
        </w:rPr>
        <w:t>2</w:t>
      </w:r>
      <w:r>
        <w:rPr>
          <w:color w:val="181818"/>
          <w:sz w:val="27"/>
          <w:szCs w:val="27"/>
        </w:rPr>
        <w:t>ч.</w:t>
      </w:r>
    </w:p>
    <w:p w14:paraId="06756478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просмотр видеозаписей свадебных обрядах – 2ч.</w:t>
      </w:r>
    </w:p>
    <w:p w14:paraId="609C0BAF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3. Музыкально фольклорные игры- 4ч.</w:t>
      </w:r>
    </w:p>
    <w:p w14:paraId="5D792C56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рассказ о былинах и скоморохах -2ч.</w:t>
      </w:r>
    </w:p>
    <w:p w14:paraId="0CA6D170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чтение былин -2ч.</w:t>
      </w:r>
    </w:p>
    <w:p w14:paraId="76BD6244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4.</w:t>
      </w:r>
      <w:r>
        <w:rPr>
          <w:rFonts w:ascii="Arial" w:hAnsi="Arial" w:cs="Arial"/>
          <w:color w:val="181818"/>
          <w:sz w:val="21"/>
          <w:szCs w:val="21"/>
        </w:rPr>
        <w:t> </w:t>
      </w:r>
      <w:r>
        <w:rPr>
          <w:b/>
          <w:bCs/>
          <w:color w:val="181818"/>
          <w:sz w:val="27"/>
          <w:szCs w:val="27"/>
        </w:rPr>
        <w:t xml:space="preserve">Жанры народной музыки. Темы: былины и </w:t>
      </w:r>
      <w:proofErr w:type="spellStart"/>
      <w:r>
        <w:rPr>
          <w:b/>
          <w:bCs/>
          <w:color w:val="181818"/>
          <w:sz w:val="27"/>
          <w:szCs w:val="27"/>
        </w:rPr>
        <w:t>скоморошины</w:t>
      </w:r>
      <w:proofErr w:type="spellEnd"/>
      <w:r>
        <w:rPr>
          <w:b/>
          <w:bCs/>
          <w:color w:val="181818"/>
          <w:sz w:val="27"/>
          <w:szCs w:val="27"/>
        </w:rPr>
        <w:t>; искусство скоморохов- 4ч.</w:t>
      </w:r>
    </w:p>
    <w:p w14:paraId="5A6FCDD4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lastRenderedPageBreak/>
        <w:t>Теория: беседа о жанрах народной музыки -2ч.</w:t>
      </w:r>
    </w:p>
    <w:p w14:paraId="0E381310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просмотр видеозаписей – 2ч.</w:t>
      </w:r>
    </w:p>
    <w:p w14:paraId="18400683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5.</w:t>
      </w:r>
      <w:r>
        <w:rPr>
          <w:rFonts w:ascii="Arial" w:hAnsi="Arial" w:cs="Arial"/>
          <w:color w:val="181818"/>
          <w:sz w:val="21"/>
          <w:szCs w:val="21"/>
        </w:rPr>
        <w:t> </w:t>
      </w:r>
      <w:r>
        <w:rPr>
          <w:b/>
          <w:bCs/>
          <w:color w:val="181818"/>
          <w:sz w:val="27"/>
          <w:szCs w:val="27"/>
        </w:rPr>
        <w:t>Народный календарь- зима. Темы: зимний солнцеворот, Рождество Христово, вертеп. Фольклорная композиция «Вертеп»- 4ч.</w:t>
      </w:r>
    </w:p>
    <w:p w14:paraId="6B467DD1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народном празднике «Рождество Христово» -3.</w:t>
      </w:r>
    </w:p>
    <w:p w14:paraId="0A55BDE7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показ рождественских песен -1ч.</w:t>
      </w:r>
    </w:p>
    <w:p w14:paraId="16630DE1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6.</w:t>
      </w:r>
      <w:r>
        <w:rPr>
          <w:rFonts w:ascii="Arial" w:hAnsi="Arial" w:cs="Arial"/>
          <w:color w:val="181818"/>
          <w:sz w:val="21"/>
          <w:szCs w:val="21"/>
        </w:rPr>
        <w:t> </w:t>
      </w:r>
      <w:r>
        <w:rPr>
          <w:b/>
          <w:bCs/>
          <w:color w:val="181818"/>
          <w:sz w:val="27"/>
          <w:szCs w:val="27"/>
        </w:rPr>
        <w:t xml:space="preserve">Жанры народной музыки. Темы: колядки, </w:t>
      </w:r>
      <w:proofErr w:type="spellStart"/>
      <w:r>
        <w:rPr>
          <w:b/>
          <w:bCs/>
          <w:color w:val="181818"/>
          <w:sz w:val="27"/>
          <w:szCs w:val="27"/>
        </w:rPr>
        <w:t>Христославия</w:t>
      </w:r>
      <w:proofErr w:type="spellEnd"/>
      <w:r>
        <w:rPr>
          <w:b/>
          <w:bCs/>
          <w:color w:val="181818"/>
          <w:sz w:val="27"/>
          <w:szCs w:val="27"/>
        </w:rPr>
        <w:t>, подблюдные песни, зимние хороводы, подблюдные песни, зимние хороводы. Русские народные духовые и струнные инструменты- 4ч.</w:t>
      </w:r>
    </w:p>
    <w:p w14:paraId="711824BC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колядках, подблюдных песен и русских народных духовных инструментах -2ч.</w:t>
      </w:r>
    </w:p>
    <w:p w14:paraId="464642BF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прослушивание подблюдных песен -2ч.</w:t>
      </w:r>
    </w:p>
    <w:p w14:paraId="107B7C5F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7.Быт и уклад. Темы: </w:t>
      </w:r>
      <w:r w:rsidR="008B6E65" w:rsidRPr="008B6E65">
        <w:rPr>
          <w:b/>
          <w:sz w:val="28"/>
          <w:szCs w:val="28"/>
        </w:rPr>
        <w:t>Рукоделие, узоры. Украшения татарского народа</w:t>
      </w:r>
      <w:r w:rsidR="008B6E65" w:rsidRPr="008B6E65">
        <w:rPr>
          <w:b/>
          <w:bCs/>
          <w:color w:val="181818"/>
          <w:sz w:val="27"/>
          <w:szCs w:val="27"/>
        </w:rPr>
        <w:t xml:space="preserve"> </w:t>
      </w:r>
      <w:r>
        <w:rPr>
          <w:b/>
          <w:bCs/>
          <w:color w:val="181818"/>
          <w:sz w:val="27"/>
          <w:szCs w:val="27"/>
        </w:rPr>
        <w:t>- 4ч.</w:t>
      </w:r>
    </w:p>
    <w:p w14:paraId="6C5EF9F6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Теория: беседа о </w:t>
      </w:r>
      <w:r w:rsidR="008B6E65">
        <w:rPr>
          <w:color w:val="181818"/>
          <w:sz w:val="27"/>
          <w:szCs w:val="27"/>
        </w:rPr>
        <w:t>разных узорах татарского народа</w:t>
      </w:r>
      <w:r>
        <w:rPr>
          <w:color w:val="181818"/>
          <w:sz w:val="27"/>
          <w:szCs w:val="27"/>
        </w:rPr>
        <w:t>- 2ч.</w:t>
      </w:r>
    </w:p>
    <w:p w14:paraId="12A84E14" w14:textId="77777777" w:rsidR="008B6E65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 xml:space="preserve">Практика: приготовление </w:t>
      </w:r>
      <w:r w:rsidR="008B6E65">
        <w:rPr>
          <w:color w:val="181818"/>
          <w:sz w:val="27"/>
          <w:szCs w:val="27"/>
        </w:rPr>
        <w:t>татарского орнамента</w:t>
      </w:r>
      <w:r>
        <w:rPr>
          <w:color w:val="181818"/>
          <w:sz w:val="27"/>
          <w:szCs w:val="27"/>
        </w:rPr>
        <w:t xml:space="preserve"> -2ч.</w:t>
      </w:r>
    </w:p>
    <w:p w14:paraId="5DC8048B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8.Народный календарь весенне-летний цикл. Темы: </w:t>
      </w:r>
      <w:r w:rsidR="008B6E65" w:rsidRPr="008B6E65">
        <w:rPr>
          <w:b/>
          <w:w w:val="98"/>
          <w:sz w:val="28"/>
          <w:szCs w:val="28"/>
        </w:rPr>
        <w:t>Трудовые припевки, пастушеские наигрыши, календарные песни. Праздник Навруз</w:t>
      </w:r>
      <w:r w:rsidR="008B6E65" w:rsidRPr="008B6E65">
        <w:rPr>
          <w:b/>
          <w:bCs/>
          <w:color w:val="181818"/>
          <w:sz w:val="27"/>
          <w:szCs w:val="27"/>
        </w:rPr>
        <w:t xml:space="preserve"> </w:t>
      </w:r>
      <w:r>
        <w:rPr>
          <w:b/>
          <w:bCs/>
          <w:color w:val="181818"/>
          <w:sz w:val="27"/>
          <w:szCs w:val="27"/>
        </w:rPr>
        <w:t xml:space="preserve">- </w:t>
      </w:r>
      <w:r w:rsidR="008B6E65">
        <w:rPr>
          <w:b/>
          <w:bCs/>
          <w:color w:val="181818"/>
          <w:sz w:val="27"/>
          <w:szCs w:val="27"/>
        </w:rPr>
        <w:t>4</w:t>
      </w:r>
      <w:r>
        <w:rPr>
          <w:b/>
          <w:bCs/>
          <w:color w:val="181818"/>
          <w:sz w:val="27"/>
          <w:szCs w:val="27"/>
        </w:rPr>
        <w:t>ч.</w:t>
      </w:r>
    </w:p>
    <w:p w14:paraId="5D6339F0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праздниках «Благо</w:t>
      </w:r>
      <w:r w:rsidR="00067B0C">
        <w:rPr>
          <w:color w:val="181818"/>
          <w:sz w:val="27"/>
          <w:szCs w:val="27"/>
        </w:rPr>
        <w:t>вещенье», Вербное воскресенье -2</w:t>
      </w:r>
      <w:r>
        <w:rPr>
          <w:color w:val="181818"/>
          <w:sz w:val="27"/>
          <w:szCs w:val="27"/>
        </w:rPr>
        <w:t>ч.</w:t>
      </w:r>
    </w:p>
    <w:p w14:paraId="42B2862D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прослушивание песен на Вербное воскресенье -2ч.</w:t>
      </w:r>
    </w:p>
    <w:p w14:paraId="55D24BF5" w14:textId="77777777" w:rsidR="0080294B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9.</w:t>
      </w:r>
      <w:r w:rsidR="0080294B">
        <w:rPr>
          <w:b/>
          <w:bCs/>
          <w:color w:val="181818"/>
          <w:sz w:val="27"/>
          <w:szCs w:val="27"/>
        </w:rPr>
        <w:t>Фольклорные традиции своего региона- 2ч.</w:t>
      </w:r>
    </w:p>
    <w:p w14:paraId="7FB8C726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</w:t>
      </w:r>
      <w:r>
        <w:rPr>
          <w:rFonts w:ascii="Arial" w:hAnsi="Arial" w:cs="Arial"/>
          <w:color w:val="181818"/>
          <w:sz w:val="21"/>
          <w:szCs w:val="21"/>
        </w:rPr>
        <w:t> </w:t>
      </w:r>
      <w:r>
        <w:rPr>
          <w:color w:val="181818"/>
          <w:sz w:val="27"/>
          <w:szCs w:val="27"/>
        </w:rPr>
        <w:t>рассказ о традициях своего региона -1ч.</w:t>
      </w:r>
    </w:p>
    <w:p w14:paraId="6EBCF224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прослушивание песен своего региона -1ч.</w:t>
      </w:r>
    </w:p>
    <w:p w14:paraId="61A23A4C" w14:textId="77777777" w:rsidR="0080294B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>10.</w:t>
      </w:r>
      <w:r w:rsidR="00D6541B">
        <w:rPr>
          <w:b/>
          <w:bCs/>
          <w:color w:val="181818"/>
          <w:sz w:val="27"/>
          <w:szCs w:val="27"/>
        </w:rPr>
        <w:t>Контрольное</w:t>
      </w:r>
      <w:r w:rsidR="0080294B">
        <w:rPr>
          <w:b/>
          <w:bCs/>
          <w:color w:val="181818"/>
          <w:sz w:val="27"/>
          <w:szCs w:val="27"/>
        </w:rPr>
        <w:t xml:space="preserve"> </w:t>
      </w:r>
      <w:r w:rsidR="00D6541B">
        <w:rPr>
          <w:b/>
          <w:bCs/>
          <w:color w:val="181818"/>
          <w:sz w:val="27"/>
          <w:szCs w:val="27"/>
        </w:rPr>
        <w:t>занятие</w:t>
      </w:r>
      <w:r w:rsidR="0080294B">
        <w:rPr>
          <w:b/>
          <w:bCs/>
          <w:color w:val="181818"/>
          <w:sz w:val="27"/>
          <w:szCs w:val="27"/>
        </w:rPr>
        <w:t xml:space="preserve">- </w:t>
      </w:r>
      <w:r>
        <w:rPr>
          <w:b/>
          <w:bCs/>
          <w:color w:val="181818"/>
          <w:sz w:val="27"/>
          <w:szCs w:val="27"/>
        </w:rPr>
        <w:t>1</w:t>
      </w:r>
      <w:r w:rsidR="0080294B">
        <w:rPr>
          <w:b/>
          <w:bCs/>
          <w:color w:val="181818"/>
          <w:sz w:val="27"/>
          <w:szCs w:val="27"/>
        </w:rPr>
        <w:t>ч.</w:t>
      </w:r>
    </w:p>
    <w:p w14:paraId="27A3731E" w14:textId="77777777" w:rsidR="0080294B" w:rsidRDefault="0080294B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Опрос пройденного материала.</w:t>
      </w:r>
    </w:p>
    <w:p w14:paraId="448402E4" w14:textId="77777777" w:rsidR="008B6E65" w:rsidRDefault="008B6E65" w:rsidP="0080294B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</w:p>
    <w:p w14:paraId="176FB920" w14:textId="77777777" w:rsidR="0080294B" w:rsidRDefault="008B6E65" w:rsidP="008B6E65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14" w:lineRule="atLeast"/>
        <w:jc w:val="center"/>
        <w:rPr>
          <w:b/>
          <w:bCs/>
          <w:color w:val="181818"/>
          <w:sz w:val="27"/>
          <w:szCs w:val="27"/>
        </w:rPr>
      </w:pPr>
      <w:r>
        <w:rPr>
          <w:b/>
          <w:bCs/>
          <w:color w:val="181818"/>
          <w:sz w:val="27"/>
          <w:szCs w:val="27"/>
        </w:rPr>
        <w:t>год обучения</w:t>
      </w:r>
    </w:p>
    <w:p w14:paraId="341DC15D" w14:textId="77777777"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bCs/>
          <w:color w:val="181818"/>
          <w:sz w:val="27"/>
          <w:szCs w:val="27"/>
        </w:rPr>
      </w:pPr>
      <w:r w:rsidRPr="008B6E65">
        <w:rPr>
          <w:b/>
          <w:sz w:val="28"/>
          <w:szCs w:val="28"/>
        </w:rPr>
        <w:t>1.</w:t>
      </w:r>
      <w:r w:rsidRPr="008B6E65">
        <w:rPr>
          <w:sz w:val="28"/>
          <w:szCs w:val="28"/>
        </w:rPr>
        <w:t xml:space="preserve"> </w:t>
      </w:r>
      <w:r w:rsidRPr="008B6E65">
        <w:rPr>
          <w:b/>
          <w:sz w:val="28"/>
          <w:szCs w:val="28"/>
        </w:rPr>
        <w:t>Народный календарь- осенние традиции и обряды. Воздвижение, третья встреча осени. Окончание уборки урожая, капустники. Фольклорная композиция «Капустник»-4 ч</w:t>
      </w:r>
    </w:p>
    <w:p w14:paraId="748FE439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Теория</w:t>
      </w:r>
      <w:r>
        <w:rPr>
          <w:sz w:val="28"/>
          <w:szCs w:val="28"/>
        </w:rPr>
        <w:t>: беседа об осенних традициях и обрядах-  2ч.</w:t>
      </w:r>
    </w:p>
    <w:p w14:paraId="4F335DEF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sz w:val="28"/>
          <w:szCs w:val="28"/>
        </w:rPr>
        <w:t>Практика:</w:t>
      </w:r>
      <w:r w:rsidRPr="008B6E65">
        <w:rPr>
          <w:color w:val="181818"/>
          <w:sz w:val="27"/>
          <w:szCs w:val="27"/>
        </w:rPr>
        <w:t xml:space="preserve"> </w:t>
      </w:r>
      <w:r>
        <w:rPr>
          <w:color w:val="181818"/>
          <w:sz w:val="27"/>
          <w:szCs w:val="27"/>
        </w:rPr>
        <w:t>просмотр видеозаписей- 2 ч.</w:t>
      </w:r>
    </w:p>
    <w:p w14:paraId="00A78427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 w:rsidRPr="008B6E65">
        <w:rPr>
          <w:b/>
          <w:color w:val="181818"/>
          <w:sz w:val="27"/>
          <w:szCs w:val="27"/>
        </w:rPr>
        <w:t>2.</w:t>
      </w:r>
      <w:r w:rsidRPr="008B6E65">
        <w:rPr>
          <w:b/>
          <w:sz w:val="28"/>
          <w:szCs w:val="28"/>
        </w:rPr>
        <w:t xml:space="preserve"> Быт и уклад. Жилище и утварь. Темы: региональные развития русской, татарской деревенской архитектуры, орудие труда земледельца, народные промыслы, игрушка (соломенная, тряпичная, деревянная, глиняная)</w:t>
      </w:r>
      <w:r>
        <w:rPr>
          <w:b/>
          <w:sz w:val="28"/>
          <w:szCs w:val="28"/>
        </w:rPr>
        <w:t>-4 ч.</w:t>
      </w:r>
    </w:p>
    <w:p w14:paraId="358575FB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Теория</w:t>
      </w:r>
      <w:r>
        <w:rPr>
          <w:sz w:val="28"/>
          <w:szCs w:val="28"/>
        </w:rPr>
        <w:t>: беседа о разных архитектурах нашего региона-  2ч.</w:t>
      </w:r>
    </w:p>
    <w:p w14:paraId="5C0BDF4C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sz w:val="28"/>
          <w:szCs w:val="28"/>
        </w:rPr>
        <w:t>Практика:</w:t>
      </w:r>
      <w:r w:rsidRPr="008B6E65">
        <w:rPr>
          <w:color w:val="181818"/>
          <w:sz w:val="27"/>
          <w:szCs w:val="27"/>
        </w:rPr>
        <w:t xml:space="preserve"> </w:t>
      </w:r>
      <w:r>
        <w:rPr>
          <w:color w:val="181818"/>
          <w:sz w:val="27"/>
          <w:szCs w:val="27"/>
        </w:rPr>
        <w:t>просмотр видеозаписей- 2 ч.</w:t>
      </w:r>
    </w:p>
    <w:p w14:paraId="4E8245FE" w14:textId="77777777"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color w:val="181818"/>
          <w:sz w:val="27"/>
          <w:szCs w:val="27"/>
        </w:rPr>
      </w:pPr>
      <w:r w:rsidRPr="008B6E65">
        <w:rPr>
          <w:b/>
          <w:color w:val="181818"/>
          <w:sz w:val="27"/>
          <w:szCs w:val="27"/>
        </w:rPr>
        <w:t>3.</w:t>
      </w:r>
      <w:r w:rsidRPr="008B6E65">
        <w:rPr>
          <w:sz w:val="28"/>
          <w:szCs w:val="28"/>
        </w:rPr>
        <w:t xml:space="preserve"> </w:t>
      </w:r>
      <w:r w:rsidRPr="008B6E65">
        <w:rPr>
          <w:b/>
          <w:sz w:val="28"/>
          <w:szCs w:val="28"/>
        </w:rPr>
        <w:t>Музыкально-фольклорные игры.- 4 ч.</w:t>
      </w:r>
    </w:p>
    <w:p w14:paraId="76C403E0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</w:t>
      </w:r>
      <w:r w:rsidR="00067B0C">
        <w:rPr>
          <w:color w:val="181818"/>
          <w:sz w:val="27"/>
          <w:szCs w:val="27"/>
        </w:rPr>
        <w:t>я: рассказ о фольклорных играх-2</w:t>
      </w:r>
      <w:r>
        <w:rPr>
          <w:color w:val="181818"/>
          <w:sz w:val="27"/>
          <w:szCs w:val="27"/>
        </w:rPr>
        <w:t>ч</w:t>
      </w:r>
    </w:p>
    <w:p w14:paraId="58D5AA13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Практика: показ игр- 2ч.</w:t>
      </w:r>
    </w:p>
    <w:p w14:paraId="17EA84EE" w14:textId="77777777"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b/>
          <w:color w:val="181818"/>
          <w:sz w:val="21"/>
          <w:szCs w:val="21"/>
        </w:rPr>
      </w:pPr>
      <w:r w:rsidRPr="008B6E65">
        <w:rPr>
          <w:b/>
          <w:color w:val="181818"/>
          <w:sz w:val="27"/>
          <w:szCs w:val="27"/>
        </w:rPr>
        <w:t xml:space="preserve">4. </w:t>
      </w:r>
      <w:r w:rsidRPr="008B6E65">
        <w:rPr>
          <w:b/>
          <w:sz w:val="28"/>
          <w:szCs w:val="28"/>
        </w:rPr>
        <w:t>Жанры народной музыки. Темы: лирическая, протяжная, шуточные и плясовые, частушки.  Народный инструмент – гармонь.-4 ч.</w:t>
      </w:r>
    </w:p>
    <w:p w14:paraId="1AFA52C3" w14:textId="77777777"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Теория: рассказать о разных музыка</w:t>
      </w:r>
      <w:r w:rsidR="00067B0C">
        <w:rPr>
          <w:sz w:val="28"/>
          <w:szCs w:val="28"/>
        </w:rPr>
        <w:t>льных жанрах. Беседа о гармони-2</w:t>
      </w:r>
      <w:r w:rsidRPr="008B6E65">
        <w:rPr>
          <w:sz w:val="28"/>
          <w:szCs w:val="28"/>
        </w:rPr>
        <w:t>ч.</w:t>
      </w:r>
    </w:p>
    <w:p w14:paraId="1045D471" w14:textId="77777777" w:rsidR="008B6E65" w:rsidRDefault="00067B0C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>
        <w:rPr>
          <w:sz w:val="28"/>
          <w:szCs w:val="28"/>
        </w:rPr>
        <w:t>Практика: Играть на гармони-2</w:t>
      </w:r>
      <w:r w:rsidR="008B6E65" w:rsidRPr="008B6E65">
        <w:rPr>
          <w:sz w:val="28"/>
          <w:szCs w:val="28"/>
        </w:rPr>
        <w:t xml:space="preserve"> ч.</w:t>
      </w:r>
      <w:r w:rsidR="008B6E65">
        <w:rPr>
          <w:b/>
          <w:sz w:val="28"/>
          <w:szCs w:val="28"/>
        </w:rPr>
        <w:t xml:space="preserve"> </w:t>
      </w:r>
    </w:p>
    <w:p w14:paraId="61F39F1B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 w:rsidRPr="008B6E65">
        <w:rPr>
          <w:b/>
          <w:sz w:val="28"/>
          <w:szCs w:val="28"/>
        </w:rPr>
        <w:t>5. Народный календарь – зима. Традиции святых и страшных вечеров. Фольклорная композиция «игры в зимние вечера»-4 ч.</w:t>
      </w:r>
    </w:p>
    <w:p w14:paraId="5A2BC784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Теория: беседа о святых и страшных вечеров- 2ч.</w:t>
      </w:r>
    </w:p>
    <w:p w14:paraId="5C9204B1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>
        <w:rPr>
          <w:color w:val="181818"/>
          <w:sz w:val="27"/>
          <w:szCs w:val="27"/>
        </w:rPr>
        <w:t>Практика: показ игр зимние вечера -2ч.</w:t>
      </w:r>
    </w:p>
    <w:p w14:paraId="68CAF029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 w:rsidRPr="008B6E65">
        <w:rPr>
          <w:b/>
          <w:sz w:val="28"/>
          <w:szCs w:val="28"/>
        </w:rPr>
        <w:lastRenderedPageBreak/>
        <w:t>6. Семейные праздники и обряды. Темы: родины, именины, свадьба, проводы в рекруты.-4 ч.</w:t>
      </w:r>
    </w:p>
    <w:p w14:paraId="4C6C4A62" w14:textId="77777777"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Теория: беседа о разных праздниках и обрядах- 2ч.</w:t>
      </w:r>
    </w:p>
    <w:p w14:paraId="716E643F" w14:textId="77777777"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Практика: просмотр видеозапись- 2 ч.</w:t>
      </w:r>
    </w:p>
    <w:p w14:paraId="3308AC24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 w:rsidRPr="008B6E65">
        <w:rPr>
          <w:b/>
          <w:sz w:val="28"/>
          <w:szCs w:val="28"/>
        </w:rPr>
        <w:t>7. Быт и уклад. Народный костюм. Регионального особенности народных костюмов.-4 ч.</w:t>
      </w:r>
    </w:p>
    <w:p w14:paraId="6EC0A03D" w14:textId="77777777"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Теория: Беседа о народных костюмах- 2 ч.</w:t>
      </w:r>
    </w:p>
    <w:p w14:paraId="6ED04915" w14:textId="77777777"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Практика: посмотреть разные стили народных костюм- 2ч.</w:t>
      </w:r>
    </w:p>
    <w:p w14:paraId="47908D76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 w:rsidRPr="008B6E65">
        <w:rPr>
          <w:b/>
          <w:sz w:val="28"/>
          <w:szCs w:val="28"/>
        </w:rPr>
        <w:t>8. Народный календарь – весеннее-летний цикл. Темы: первый выгон скота.-4 ч.</w:t>
      </w:r>
    </w:p>
    <w:p w14:paraId="0F8FB1D3" w14:textId="77777777"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Теория: Беседа о выгоне скота-2 ч.</w:t>
      </w:r>
    </w:p>
    <w:p w14:paraId="16A5A9D8" w14:textId="77777777" w:rsidR="008B6E65" w:rsidRP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sz w:val="28"/>
          <w:szCs w:val="28"/>
        </w:rPr>
      </w:pPr>
      <w:r w:rsidRPr="008B6E65">
        <w:rPr>
          <w:sz w:val="28"/>
          <w:szCs w:val="28"/>
        </w:rPr>
        <w:t>Практика: просмотр виде-2 ч.</w:t>
      </w:r>
    </w:p>
    <w:p w14:paraId="6C71942A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b/>
          <w:sz w:val="28"/>
          <w:szCs w:val="28"/>
        </w:rPr>
      </w:pPr>
      <w:r w:rsidRPr="008B6E65">
        <w:rPr>
          <w:b/>
          <w:sz w:val="28"/>
          <w:szCs w:val="28"/>
        </w:rPr>
        <w:t>9. Фольклорные традиции своего региона.-</w:t>
      </w:r>
      <w:r>
        <w:rPr>
          <w:b/>
          <w:sz w:val="28"/>
          <w:szCs w:val="28"/>
        </w:rPr>
        <w:t>2</w:t>
      </w:r>
      <w:r w:rsidRPr="008B6E65">
        <w:rPr>
          <w:b/>
          <w:sz w:val="28"/>
          <w:szCs w:val="28"/>
        </w:rPr>
        <w:t xml:space="preserve"> ч.</w:t>
      </w:r>
    </w:p>
    <w:p w14:paraId="5C4E0126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 w:rsidRPr="008B6E65">
        <w:rPr>
          <w:sz w:val="28"/>
          <w:szCs w:val="28"/>
        </w:rPr>
        <w:t>Теория:</w:t>
      </w:r>
      <w:r w:rsidRPr="008B6E65">
        <w:rPr>
          <w:color w:val="181818"/>
          <w:sz w:val="27"/>
          <w:szCs w:val="27"/>
        </w:rPr>
        <w:t xml:space="preserve"> рассказ</w:t>
      </w:r>
      <w:r>
        <w:rPr>
          <w:color w:val="181818"/>
          <w:sz w:val="27"/>
          <w:szCs w:val="27"/>
        </w:rPr>
        <w:t xml:space="preserve"> о традициях своего региона -1ч.</w:t>
      </w:r>
    </w:p>
    <w:p w14:paraId="378EEC3E" w14:textId="77777777" w:rsidR="008B6E65" w:rsidRDefault="008B6E65" w:rsidP="008B6E65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Практика: прослушивание песен своего региона -1ч.</w:t>
      </w:r>
    </w:p>
    <w:p w14:paraId="0109CD69" w14:textId="77777777" w:rsidR="00971B0F" w:rsidRDefault="00971B0F" w:rsidP="00ED4C2F">
      <w:pPr>
        <w:pStyle w:val="a3"/>
        <w:shd w:val="clear" w:color="auto" w:fill="FFFFFF"/>
        <w:spacing w:before="0" w:beforeAutospacing="0" w:after="0" w:afterAutospacing="0" w:line="214" w:lineRule="atLeast"/>
        <w:rPr>
          <w:rFonts w:ascii="Arial" w:hAnsi="Arial" w:cs="Arial"/>
          <w:color w:val="181818"/>
          <w:sz w:val="21"/>
          <w:szCs w:val="21"/>
        </w:rPr>
      </w:pPr>
    </w:p>
    <w:p w14:paraId="7019E22D" w14:textId="77777777" w:rsidR="00971B0F" w:rsidRDefault="008B6E65" w:rsidP="00971B0F">
      <w:pPr>
        <w:pStyle w:val="a4"/>
        <w:numPr>
          <w:ilvl w:val="0"/>
          <w:numId w:val="33"/>
        </w:num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971B0F">
        <w:rPr>
          <w:rFonts w:ascii="Times New Roman" w:eastAsia="Times New Roman" w:hAnsi="Times New Roman"/>
          <w:b/>
          <w:sz w:val="28"/>
          <w:szCs w:val="28"/>
        </w:rPr>
        <w:t>год обучения</w:t>
      </w:r>
    </w:p>
    <w:p w14:paraId="2C06B88F" w14:textId="77777777" w:rsid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 xml:space="preserve">1.Народный календарь – осенние. </w:t>
      </w:r>
      <w:r>
        <w:rPr>
          <w:rFonts w:ascii="Times New Roman" w:hAnsi="Times New Roman"/>
          <w:b/>
          <w:sz w:val="28"/>
          <w:szCs w:val="28"/>
        </w:rPr>
        <w:t xml:space="preserve">Темы: </w:t>
      </w:r>
      <w:r w:rsidRPr="00971B0F">
        <w:rPr>
          <w:rFonts w:ascii="Times New Roman" w:hAnsi="Times New Roman"/>
          <w:b/>
          <w:sz w:val="28"/>
          <w:szCs w:val="28"/>
        </w:rPr>
        <w:t>Свадебные традиции татарского народа. Словесные игры, обращения, поговорки. Скороговорки.- 4 ч.</w:t>
      </w:r>
    </w:p>
    <w:p w14:paraId="18E30DA9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>
        <w:rPr>
          <w:rFonts w:ascii="Times New Roman" w:hAnsi="Times New Roman"/>
          <w:sz w:val="28"/>
          <w:szCs w:val="28"/>
        </w:rPr>
        <w:t>беседа о татарских свадьбах</w:t>
      </w:r>
      <w:proofErr w:type="gramStart"/>
      <w:r>
        <w:rPr>
          <w:rFonts w:ascii="Times New Roman" w:hAnsi="Times New Roman"/>
          <w:sz w:val="28"/>
          <w:szCs w:val="28"/>
        </w:rPr>
        <w:t>,о</w:t>
      </w:r>
      <w:proofErr w:type="gramEnd"/>
      <w:r>
        <w:rPr>
          <w:rFonts w:ascii="Times New Roman" w:hAnsi="Times New Roman"/>
          <w:sz w:val="28"/>
          <w:szCs w:val="28"/>
        </w:rPr>
        <w:t>бычаях-2 ч.</w:t>
      </w:r>
    </w:p>
    <w:p w14:paraId="598FB95A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играть словесные игры, повторить поговорки, скороговорки-2ч.</w:t>
      </w:r>
    </w:p>
    <w:p w14:paraId="79C68AEF" w14:textId="77777777" w:rsid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eastAsia="Times New Roman" w:hAnsi="Times New Roman"/>
          <w:b/>
          <w:sz w:val="28"/>
          <w:szCs w:val="28"/>
        </w:rPr>
        <w:t>2.</w:t>
      </w:r>
      <w:r w:rsidRPr="00971B0F">
        <w:rPr>
          <w:rFonts w:ascii="Times New Roman" w:hAnsi="Times New Roman"/>
          <w:b/>
          <w:sz w:val="28"/>
          <w:szCs w:val="28"/>
        </w:rPr>
        <w:t xml:space="preserve"> Обрядовые игры: «</w:t>
      </w:r>
      <w:proofErr w:type="gramStart"/>
      <w:r w:rsidRPr="00971B0F">
        <w:rPr>
          <w:rFonts w:ascii="Times New Roman" w:hAnsi="Times New Roman"/>
          <w:b/>
          <w:sz w:val="28"/>
          <w:szCs w:val="28"/>
        </w:rPr>
        <w:t>Карга</w:t>
      </w:r>
      <w:proofErr w:type="gramEnd"/>
      <w:r w:rsidRPr="00971B0F">
        <w:rPr>
          <w:rFonts w:ascii="Times New Roman" w:hAnsi="Times New Roman"/>
          <w:b/>
          <w:sz w:val="28"/>
          <w:szCs w:val="28"/>
        </w:rPr>
        <w:t xml:space="preserve">  </w:t>
      </w:r>
      <w:proofErr w:type="spellStart"/>
      <w:r w:rsidRPr="00971B0F">
        <w:rPr>
          <w:rFonts w:ascii="Times New Roman" w:hAnsi="Times New Roman"/>
          <w:b/>
          <w:sz w:val="28"/>
          <w:szCs w:val="28"/>
        </w:rPr>
        <w:t>боткасы</w:t>
      </w:r>
      <w:proofErr w:type="spellEnd"/>
      <w:r w:rsidRPr="00971B0F">
        <w:rPr>
          <w:rFonts w:ascii="Times New Roman" w:hAnsi="Times New Roman"/>
          <w:b/>
          <w:sz w:val="28"/>
          <w:szCs w:val="28"/>
        </w:rPr>
        <w:t>», «</w:t>
      </w:r>
      <w:proofErr w:type="spellStart"/>
      <w:r w:rsidRPr="00971B0F">
        <w:rPr>
          <w:rFonts w:ascii="Times New Roman" w:hAnsi="Times New Roman"/>
          <w:b/>
          <w:sz w:val="28"/>
          <w:szCs w:val="28"/>
        </w:rPr>
        <w:t>Йомырка</w:t>
      </w:r>
      <w:proofErr w:type="spellEnd"/>
      <w:r w:rsidRPr="00971B0F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971B0F">
        <w:rPr>
          <w:rFonts w:ascii="Times New Roman" w:hAnsi="Times New Roman"/>
          <w:b/>
          <w:sz w:val="28"/>
          <w:szCs w:val="28"/>
        </w:rPr>
        <w:t>бэйрэме</w:t>
      </w:r>
      <w:proofErr w:type="spellEnd"/>
      <w:r w:rsidRPr="00971B0F">
        <w:rPr>
          <w:rFonts w:ascii="Times New Roman" w:hAnsi="Times New Roman"/>
          <w:b/>
          <w:sz w:val="28"/>
          <w:szCs w:val="28"/>
        </w:rPr>
        <w:t>». Детские развлекательные игры.- 4ч.</w:t>
      </w:r>
    </w:p>
    <w:p w14:paraId="50CCD97A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>
        <w:rPr>
          <w:rFonts w:ascii="Times New Roman" w:hAnsi="Times New Roman"/>
          <w:sz w:val="28"/>
          <w:szCs w:val="28"/>
        </w:rPr>
        <w:t>рассказать об обрядовых игр- 2ч.</w:t>
      </w:r>
    </w:p>
    <w:p w14:paraId="5DBFF177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читать стихи, играть разные детские игры -2ч.</w:t>
      </w:r>
    </w:p>
    <w:p w14:paraId="279F3B66" w14:textId="77777777" w:rsid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3. Зимние подвижные, зрелищные игры.-4ч.</w:t>
      </w:r>
      <w:r w:rsidRPr="00971B0F">
        <w:rPr>
          <w:rFonts w:ascii="Times New Roman" w:hAnsi="Times New Roman"/>
          <w:sz w:val="28"/>
          <w:szCs w:val="28"/>
        </w:rPr>
        <w:t xml:space="preserve"> </w:t>
      </w:r>
    </w:p>
    <w:p w14:paraId="22B67160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>
        <w:rPr>
          <w:rFonts w:ascii="Times New Roman" w:hAnsi="Times New Roman"/>
          <w:sz w:val="28"/>
          <w:szCs w:val="28"/>
        </w:rPr>
        <w:t>беседа о подвижных играх-1 ч.</w:t>
      </w:r>
    </w:p>
    <w:p w14:paraId="4C2847FE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научить подвижным и зрелищным играм- 3ч.</w:t>
      </w:r>
    </w:p>
    <w:p w14:paraId="405EA621" w14:textId="77777777" w:rsid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4. Музыкально-фольклорные игры.-4ч.</w:t>
      </w:r>
      <w:r w:rsidRPr="00971B0F">
        <w:rPr>
          <w:rFonts w:ascii="Times New Roman" w:hAnsi="Times New Roman"/>
          <w:sz w:val="28"/>
          <w:szCs w:val="28"/>
        </w:rPr>
        <w:t xml:space="preserve"> </w:t>
      </w:r>
    </w:p>
    <w:p w14:paraId="0A180513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>
        <w:rPr>
          <w:rFonts w:ascii="Times New Roman" w:hAnsi="Times New Roman"/>
          <w:sz w:val="28"/>
          <w:szCs w:val="28"/>
        </w:rPr>
        <w:t>рассказать о музыкально- фольклорных играх- 2ч.</w:t>
      </w:r>
    </w:p>
    <w:p w14:paraId="56876F82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играть разные музыкально-фольклорные игры- 2ч.</w:t>
      </w:r>
    </w:p>
    <w:p w14:paraId="24CDC49E" w14:textId="77777777" w:rsid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5. Связь частушек с другими фольклорными жанрами, пословицами, поговорками, песнями.-4ч.</w:t>
      </w:r>
      <w:r w:rsidRPr="00971B0F">
        <w:rPr>
          <w:rFonts w:ascii="Times New Roman" w:hAnsi="Times New Roman"/>
          <w:sz w:val="28"/>
          <w:szCs w:val="28"/>
        </w:rPr>
        <w:t xml:space="preserve"> </w:t>
      </w:r>
    </w:p>
    <w:p w14:paraId="04FC9494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>
        <w:rPr>
          <w:rFonts w:ascii="Times New Roman" w:hAnsi="Times New Roman"/>
          <w:sz w:val="28"/>
          <w:szCs w:val="28"/>
        </w:rPr>
        <w:t>рассказать о других фольклорных жанрах- 2ч.</w:t>
      </w:r>
    </w:p>
    <w:p w14:paraId="68DCA790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читать пословицы, поговорки, петь песни- 2ч.</w:t>
      </w:r>
    </w:p>
    <w:p w14:paraId="7415292F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6. Календарно обрядовые игры для взрослых. «</w:t>
      </w:r>
      <w:proofErr w:type="spellStart"/>
      <w:r w:rsidRPr="00971B0F">
        <w:rPr>
          <w:rFonts w:ascii="Times New Roman" w:hAnsi="Times New Roman"/>
          <w:b/>
          <w:sz w:val="28"/>
          <w:szCs w:val="28"/>
        </w:rPr>
        <w:t>Нардуган</w:t>
      </w:r>
      <w:proofErr w:type="spellEnd"/>
      <w:r w:rsidRPr="00971B0F">
        <w:rPr>
          <w:rFonts w:ascii="Times New Roman" w:hAnsi="Times New Roman"/>
          <w:b/>
          <w:sz w:val="28"/>
          <w:szCs w:val="28"/>
        </w:rPr>
        <w:t>», Масленица.- 4ч.</w:t>
      </w:r>
    </w:p>
    <w:p w14:paraId="6AD9E329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>
        <w:rPr>
          <w:rFonts w:ascii="Times New Roman" w:hAnsi="Times New Roman"/>
          <w:sz w:val="28"/>
          <w:szCs w:val="28"/>
        </w:rPr>
        <w:t>рассказать об обрядовых играх</w:t>
      </w:r>
      <w:r w:rsidR="00F11D75">
        <w:rPr>
          <w:rFonts w:ascii="Times New Roman" w:hAnsi="Times New Roman"/>
          <w:sz w:val="28"/>
          <w:szCs w:val="28"/>
        </w:rPr>
        <w:t>- 2ч.</w:t>
      </w:r>
    </w:p>
    <w:p w14:paraId="43EC9C19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петь песни, </w:t>
      </w:r>
      <w:r w:rsidR="00F11D75">
        <w:rPr>
          <w:rFonts w:ascii="Times New Roman" w:hAnsi="Times New Roman"/>
          <w:sz w:val="28"/>
          <w:szCs w:val="28"/>
        </w:rPr>
        <w:t>играть обрядовые игры, просмотр видеозаписей- 2ч.</w:t>
      </w:r>
    </w:p>
    <w:p w14:paraId="672D3CD4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7. Игры и развлечения для взрослых «</w:t>
      </w:r>
      <w:proofErr w:type="spellStart"/>
      <w:r w:rsidRPr="00971B0F">
        <w:rPr>
          <w:rFonts w:ascii="Times New Roman" w:hAnsi="Times New Roman"/>
          <w:b/>
          <w:sz w:val="28"/>
          <w:szCs w:val="28"/>
        </w:rPr>
        <w:t>Аулак</w:t>
      </w:r>
      <w:proofErr w:type="spellEnd"/>
      <w:r w:rsidRPr="00971B0F">
        <w:rPr>
          <w:rFonts w:ascii="Times New Roman" w:hAnsi="Times New Roman"/>
          <w:b/>
          <w:sz w:val="28"/>
          <w:szCs w:val="28"/>
        </w:rPr>
        <w:t xml:space="preserve"> ой»-4ч.</w:t>
      </w:r>
    </w:p>
    <w:p w14:paraId="4D83715F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 w:rsidR="00F11D75">
        <w:rPr>
          <w:rFonts w:ascii="Times New Roman" w:hAnsi="Times New Roman"/>
          <w:sz w:val="28"/>
          <w:szCs w:val="28"/>
        </w:rPr>
        <w:t>рассказать про «</w:t>
      </w:r>
      <w:proofErr w:type="spellStart"/>
      <w:r w:rsidR="00F11D75">
        <w:rPr>
          <w:rFonts w:ascii="Times New Roman" w:hAnsi="Times New Roman"/>
          <w:sz w:val="28"/>
          <w:szCs w:val="28"/>
        </w:rPr>
        <w:t>Аулак</w:t>
      </w:r>
      <w:proofErr w:type="spellEnd"/>
      <w:r w:rsidR="00F11D75">
        <w:rPr>
          <w:rFonts w:ascii="Times New Roman" w:hAnsi="Times New Roman"/>
          <w:sz w:val="28"/>
          <w:szCs w:val="28"/>
        </w:rPr>
        <w:t xml:space="preserve"> эй»- 1ч.</w:t>
      </w:r>
    </w:p>
    <w:p w14:paraId="46A139FB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 w:rsidR="00F11D75">
        <w:rPr>
          <w:rFonts w:ascii="Times New Roman" w:hAnsi="Times New Roman"/>
          <w:sz w:val="28"/>
          <w:szCs w:val="28"/>
        </w:rPr>
        <w:t xml:space="preserve"> </w:t>
      </w:r>
      <w:r w:rsidR="00F11D75" w:rsidRPr="00F11D75">
        <w:rPr>
          <w:rFonts w:ascii="Times New Roman" w:hAnsi="Times New Roman"/>
          <w:color w:val="181818"/>
          <w:sz w:val="27"/>
          <w:szCs w:val="27"/>
        </w:rPr>
        <w:t>показ фольклорной композиции «</w:t>
      </w:r>
      <w:proofErr w:type="spellStart"/>
      <w:r w:rsidR="00F11D75" w:rsidRPr="00F11D75">
        <w:rPr>
          <w:rFonts w:ascii="Times New Roman" w:hAnsi="Times New Roman"/>
          <w:color w:val="181818"/>
          <w:sz w:val="27"/>
          <w:szCs w:val="27"/>
        </w:rPr>
        <w:t>Аулак</w:t>
      </w:r>
      <w:proofErr w:type="spellEnd"/>
      <w:r w:rsidR="00F11D75" w:rsidRPr="00F11D75">
        <w:rPr>
          <w:rFonts w:ascii="Times New Roman" w:hAnsi="Times New Roman"/>
          <w:color w:val="181818"/>
          <w:sz w:val="27"/>
          <w:szCs w:val="27"/>
        </w:rPr>
        <w:t xml:space="preserve"> эй»</w:t>
      </w:r>
      <w:r w:rsidR="00F11D75">
        <w:rPr>
          <w:rFonts w:ascii="Times New Roman" w:hAnsi="Times New Roman"/>
          <w:color w:val="181818"/>
          <w:sz w:val="27"/>
          <w:szCs w:val="27"/>
        </w:rPr>
        <w:t>-3ч.</w:t>
      </w:r>
    </w:p>
    <w:p w14:paraId="323A1E50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8. Фольклорные традиции своего региона.-4ч.</w:t>
      </w:r>
    </w:p>
    <w:p w14:paraId="7AA9AB84" w14:textId="77777777" w:rsidR="00F11D75" w:rsidRPr="00F11D75" w:rsidRDefault="00971B0F" w:rsidP="00F11D75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1"/>
          <w:szCs w:val="21"/>
        </w:rPr>
      </w:pPr>
      <w:r w:rsidRPr="00971B0F">
        <w:rPr>
          <w:sz w:val="28"/>
          <w:szCs w:val="28"/>
        </w:rPr>
        <w:t xml:space="preserve">Теория: </w:t>
      </w:r>
      <w:r w:rsidR="00F11D75" w:rsidRPr="00F11D75">
        <w:rPr>
          <w:color w:val="181818"/>
          <w:sz w:val="27"/>
          <w:szCs w:val="27"/>
        </w:rPr>
        <w:t>расск</w:t>
      </w:r>
      <w:r w:rsidR="00F11D75">
        <w:rPr>
          <w:color w:val="181818"/>
          <w:sz w:val="27"/>
          <w:szCs w:val="27"/>
        </w:rPr>
        <w:t>аз о традициях своего региона - 2</w:t>
      </w:r>
      <w:r w:rsidR="00F11D75" w:rsidRPr="00F11D75">
        <w:rPr>
          <w:color w:val="181818"/>
          <w:sz w:val="27"/>
          <w:szCs w:val="27"/>
        </w:rPr>
        <w:t>ч.</w:t>
      </w:r>
    </w:p>
    <w:p w14:paraId="5A25D998" w14:textId="77777777" w:rsidR="00971B0F" w:rsidRPr="00971B0F" w:rsidRDefault="00F11D75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F11D75">
        <w:rPr>
          <w:rFonts w:ascii="Times New Roman" w:hAnsi="Times New Roman"/>
          <w:color w:val="181818"/>
          <w:sz w:val="27"/>
          <w:szCs w:val="27"/>
        </w:rPr>
        <w:lastRenderedPageBreak/>
        <w:t>Практика: прослушивание песен своего региона</w:t>
      </w:r>
      <w:r>
        <w:rPr>
          <w:rFonts w:ascii="Times New Roman" w:hAnsi="Times New Roman"/>
          <w:sz w:val="28"/>
          <w:szCs w:val="28"/>
        </w:rPr>
        <w:t>- 2ч.</w:t>
      </w:r>
    </w:p>
    <w:p w14:paraId="791972C2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  <w:r w:rsidRPr="00971B0F">
        <w:rPr>
          <w:rFonts w:ascii="Times New Roman" w:hAnsi="Times New Roman"/>
          <w:b/>
          <w:sz w:val="28"/>
          <w:szCs w:val="28"/>
        </w:rPr>
        <w:t>9. Календарно-обрядовые игры. Сабантуй.-2ч.</w:t>
      </w:r>
    </w:p>
    <w:p w14:paraId="605474CF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 xml:space="preserve">Теория: </w:t>
      </w:r>
      <w:r w:rsidR="00F11D75">
        <w:rPr>
          <w:rFonts w:ascii="Times New Roman" w:hAnsi="Times New Roman"/>
          <w:sz w:val="28"/>
          <w:szCs w:val="28"/>
        </w:rPr>
        <w:t>беседа про сабантуй- 1ч.</w:t>
      </w:r>
    </w:p>
    <w:p w14:paraId="23121E9D" w14:textId="77777777" w:rsidR="00971B0F" w:rsidRPr="00971B0F" w:rsidRDefault="00971B0F" w:rsidP="00971B0F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971B0F">
        <w:rPr>
          <w:rFonts w:ascii="Times New Roman" w:hAnsi="Times New Roman"/>
          <w:sz w:val="28"/>
          <w:szCs w:val="28"/>
        </w:rPr>
        <w:t>Практика:</w:t>
      </w:r>
      <w:r w:rsidR="00F11D75">
        <w:rPr>
          <w:rFonts w:ascii="Times New Roman" w:hAnsi="Times New Roman"/>
          <w:sz w:val="28"/>
          <w:szCs w:val="28"/>
        </w:rPr>
        <w:t xml:space="preserve"> играть подвижные игры сабантуя- 1ч.</w:t>
      </w:r>
    </w:p>
    <w:p w14:paraId="092D38B7" w14:textId="77777777" w:rsidR="00F11D75" w:rsidRDefault="00D6541B" w:rsidP="00F11D75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b/>
          <w:sz w:val="28"/>
          <w:szCs w:val="28"/>
        </w:rPr>
        <w:t>10. Контрольное</w:t>
      </w:r>
      <w:r w:rsidR="00971B0F" w:rsidRPr="00971B0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занятие</w:t>
      </w:r>
      <w:r w:rsidR="00971B0F" w:rsidRPr="00971B0F">
        <w:rPr>
          <w:b/>
          <w:sz w:val="28"/>
          <w:szCs w:val="28"/>
        </w:rPr>
        <w:t>.-1ч.</w:t>
      </w:r>
      <w:r w:rsidR="00F11D75" w:rsidRPr="00F11D75">
        <w:rPr>
          <w:color w:val="181818"/>
          <w:sz w:val="27"/>
          <w:szCs w:val="27"/>
        </w:rPr>
        <w:t xml:space="preserve"> </w:t>
      </w:r>
    </w:p>
    <w:p w14:paraId="26E5897E" w14:textId="77777777" w:rsidR="00F11D75" w:rsidRDefault="00F11D75" w:rsidP="00F11D75">
      <w:pPr>
        <w:pStyle w:val="a3"/>
        <w:shd w:val="clear" w:color="auto" w:fill="FFFFFF"/>
        <w:spacing w:before="0" w:beforeAutospacing="0" w:after="0" w:afterAutospacing="0" w:line="214" w:lineRule="atLeast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Опрос пройденного материала.</w:t>
      </w:r>
    </w:p>
    <w:p w14:paraId="4ED8656A" w14:textId="77777777" w:rsidR="00971B0F" w:rsidRDefault="00971B0F" w:rsidP="00971B0F">
      <w:pPr>
        <w:spacing w:after="0"/>
        <w:ind w:right="11"/>
        <w:rPr>
          <w:rFonts w:ascii="Times New Roman" w:hAnsi="Times New Roman"/>
          <w:b/>
          <w:sz w:val="28"/>
          <w:szCs w:val="28"/>
        </w:rPr>
      </w:pPr>
    </w:p>
    <w:p w14:paraId="5EB767A7" w14:textId="77777777" w:rsidR="00BF1DAF" w:rsidRDefault="006A65B4" w:rsidP="00BF1DA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206866" w:rsidRPr="00AC2CC1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067B0C">
        <w:rPr>
          <w:rFonts w:ascii="Times New Roman" w:hAnsi="Times New Roman"/>
          <w:b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</w:rPr>
        <w:t xml:space="preserve">РГАНИЗАЦИОННО-ПЕДАГОГИЧЕСКИЕ УСЛОВИЯ </w:t>
      </w:r>
    </w:p>
    <w:p w14:paraId="3D104AD5" w14:textId="77777777" w:rsidR="00206866" w:rsidRPr="00AC2CC1" w:rsidRDefault="006A65B4" w:rsidP="00BF1DA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РЕАЛИЗАЦИИ ПРОГРАММЫ</w:t>
      </w:r>
      <w:r w:rsidR="00067B0C">
        <w:rPr>
          <w:rFonts w:ascii="Times New Roman" w:hAnsi="Times New Roman"/>
          <w:b/>
          <w:sz w:val="28"/>
          <w:szCs w:val="28"/>
        </w:rPr>
        <w:t>.</w:t>
      </w:r>
    </w:p>
    <w:p w14:paraId="3513AD10" w14:textId="77777777" w:rsidR="00DB13CB" w:rsidRPr="00AC2CC1" w:rsidRDefault="00932ABB" w:rsidP="00BF1DA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 xml:space="preserve">Основная форма учебной и воспитательной работы – </w:t>
      </w:r>
      <w:r w:rsidR="00D6541B">
        <w:rPr>
          <w:rFonts w:ascii="Times New Roman" w:eastAsia="Times New Roman" w:hAnsi="Times New Roman"/>
          <w:sz w:val="28"/>
          <w:szCs w:val="28"/>
        </w:rPr>
        <w:t>занятие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 xml:space="preserve"> в классе, обычно включающий в себя проверку выполненного задания, совместную работу педагога и учащихся по теме </w:t>
      </w:r>
      <w:r w:rsidR="00067B0C">
        <w:rPr>
          <w:rFonts w:ascii="Times New Roman" w:eastAsia="Times New Roman" w:hAnsi="Times New Roman"/>
          <w:sz w:val="28"/>
          <w:szCs w:val="28"/>
        </w:rPr>
        <w:t>занятий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, рекомендации педагога</w:t>
      </w:r>
    </w:p>
    <w:p w14:paraId="4EE316ED" w14:textId="77777777" w:rsidR="00DB13CB" w:rsidRPr="00AC2CC1" w:rsidRDefault="00DB13CB" w:rsidP="00BF1DA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относительно способов самостоятельной работы обучающихся.</w:t>
      </w:r>
    </w:p>
    <w:p w14:paraId="78F37350" w14:textId="77777777" w:rsidR="00DB13CB" w:rsidRPr="00AC2CC1" w:rsidRDefault="00DB13CB" w:rsidP="00BF1DAF">
      <w:pPr>
        <w:tabs>
          <w:tab w:val="left" w:pos="1920"/>
          <w:tab w:val="left" w:pos="3620"/>
          <w:tab w:val="left" w:pos="4900"/>
          <w:tab w:val="left" w:pos="6360"/>
          <w:tab w:val="left" w:pos="6920"/>
          <w:tab w:val="left" w:pos="83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    Виды </w:t>
      </w:r>
      <w:r w:rsidR="002000F6" w:rsidRPr="00AC2CC1">
        <w:rPr>
          <w:rFonts w:ascii="Times New Roman" w:eastAsia="Times New Roman" w:hAnsi="Times New Roman"/>
          <w:sz w:val="28"/>
          <w:szCs w:val="28"/>
        </w:rPr>
        <w:t xml:space="preserve">аудиторных </w:t>
      </w:r>
      <w:r w:rsidRPr="00AC2CC1">
        <w:rPr>
          <w:rFonts w:ascii="Times New Roman" w:eastAsia="Times New Roman" w:hAnsi="Times New Roman"/>
          <w:sz w:val="28"/>
          <w:szCs w:val="28"/>
        </w:rPr>
        <w:t>учебных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занятий</w:t>
      </w:r>
      <w:r w:rsidR="002000F6" w:rsidRPr="00AC2CC1">
        <w:rPr>
          <w:rFonts w:ascii="Times New Roman" w:hAnsi="Times New Roman"/>
          <w:sz w:val="28"/>
          <w:szCs w:val="28"/>
        </w:rPr>
        <w:t xml:space="preserve"> </w:t>
      </w:r>
      <w:r w:rsidR="002000F6" w:rsidRPr="00AC2CC1">
        <w:rPr>
          <w:rFonts w:ascii="Times New Roman" w:eastAsia="Times New Roman" w:hAnsi="Times New Roman"/>
          <w:sz w:val="28"/>
          <w:szCs w:val="28"/>
        </w:rPr>
        <w:t xml:space="preserve">по </w:t>
      </w:r>
      <w:r w:rsidRPr="00AC2CC1">
        <w:rPr>
          <w:rFonts w:ascii="Times New Roman" w:eastAsia="Times New Roman" w:hAnsi="Times New Roman"/>
          <w:sz w:val="28"/>
          <w:szCs w:val="28"/>
        </w:rPr>
        <w:t>предмету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«Народное  творчество»:</w:t>
      </w:r>
    </w:p>
    <w:p w14:paraId="2E9BAF83" w14:textId="77777777" w:rsidR="00DB13CB" w:rsidRPr="00AC2CC1" w:rsidRDefault="00932ABB" w:rsidP="00BF1DAF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рассказ/беседа на одну из тем (народный календарь, жанры русского, татарского фольклора, традиционный русский, татарский быт и уклад жизни);</w:t>
      </w:r>
    </w:p>
    <w:p w14:paraId="25A8FA5A" w14:textId="77777777" w:rsidR="00DB13CB" w:rsidRPr="00AC2CC1" w:rsidRDefault="00932ABB" w:rsidP="00BF1DAF">
      <w:pPr>
        <w:tabs>
          <w:tab w:val="left" w:pos="110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слушание и восприятие музыки, видео просмотр обрядовых действ;</w:t>
      </w:r>
    </w:p>
    <w:p w14:paraId="5E99064A" w14:textId="77777777" w:rsidR="00DB13CB" w:rsidRPr="00AC2CC1" w:rsidRDefault="00932ABB" w:rsidP="00BF1DAF">
      <w:pPr>
        <w:tabs>
          <w:tab w:val="left" w:pos="128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практическое  освоение  различных  жанров  устного,  песенного,</w:t>
      </w:r>
    </w:p>
    <w:p w14:paraId="2F933C8B" w14:textId="77777777" w:rsidR="00DB13CB" w:rsidRPr="00AC2CC1" w:rsidRDefault="00DB13CB" w:rsidP="00BF1DA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инструментального и хореографического фольклора;</w:t>
      </w:r>
    </w:p>
    <w:p w14:paraId="3E867D68" w14:textId="77777777" w:rsidR="00DB13CB" w:rsidRPr="00AC2CC1" w:rsidRDefault="00932ABB" w:rsidP="00BF1DAF">
      <w:pPr>
        <w:tabs>
          <w:tab w:val="left" w:pos="110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постановка фольклорных композиций согласно тематическому плану;</w:t>
      </w:r>
    </w:p>
    <w:p w14:paraId="4885E19D" w14:textId="77777777" w:rsidR="00DB13CB" w:rsidRPr="00AC2CC1" w:rsidRDefault="00932ABB" w:rsidP="00BF1DAF">
      <w:pPr>
        <w:tabs>
          <w:tab w:val="left" w:pos="118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музыкально-фольклорные игры;</w:t>
      </w:r>
    </w:p>
    <w:p w14:paraId="532D0DEA" w14:textId="77777777" w:rsidR="00DB13CB" w:rsidRPr="00AC2CC1" w:rsidRDefault="00932ABB" w:rsidP="00BF1DAF">
      <w:pPr>
        <w:tabs>
          <w:tab w:val="left" w:pos="110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посещение специализированных музеев, выставок и экспозиций;</w:t>
      </w:r>
    </w:p>
    <w:p w14:paraId="027BA799" w14:textId="77777777" w:rsidR="00DB13CB" w:rsidRPr="00AC2CC1" w:rsidRDefault="00932ABB" w:rsidP="00BF1DAF">
      <w:pPr>
        <w:tabs>
          <w:tab w:val="left" w:pos="110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посещение фольклорных праздников.</w:t>
      </w:r>
    </w:p>
    <w:p w14:paraId="5CD94709" w14:textId="77777777" w:rsidR="00DB13CB" w:rsidRPr="00AC2CC1" w:rsidRDefault="002000F6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 xml:space="preserve">   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Аудиторные занятия по предмету «Народное творчество»</w:t>
      </w:r>
      <w:r w:rsidR="00207F9A">
        <w:rPr>
          <w:rFonts w:ascii="Times New Roman" w:eastAsia="Times New Roman" w:hAnsi="Times New Roman"/>
          <w:sz w:val="28"/>
          <w:szCs w:val="28"/>
        </w:rPr>
        <w:t xml:space="preserve">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должны быть построены на сочетании различных видов деятельности, включающих практические и творческие задания (слушание, видео просмотр,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</w:t>
      </w:r>
      <w:r w:rsidR="00DB13CB" w:rsidRPr="00AC2CC1">
        <w:rPr>
          <w:rFonts w:ascii="Times New Roman" w:eastAsia="Times New Roman" w:hAnsi="Times New Roman"/>
          <w:sz w:val="28"/>
          <w:szCs w:val="28"/>
        </w:rPr>
        <w:t>пение, игра на народных инструментах и др.). Частая смена видов деятельности позволит сохранить работоспособность обучающихся, остроту восприятия материала.</w:t>
      </w:r>
    </w:p>
    <w:p w14:paraId="168715CB" w14:textId="77777777" w:rsidR="00DB13CB" w:rsidRPr="00AC2CC1" w:rsidRDefault="00DB13CB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Важнейшие педагогические принципы постепенности и последовательности в изучении материала требуют от преподавателя применения различных подходов к учащимся, исходящих из оценки их интеллектуальных, физических, музыкальных и эмоциональных данных, уровня подготовки.</w:t>
      </w:r>
    </w:p>
    <w:p w14:paraId="575BB7FB" w14:textId="77777777" w:rsidR="00DB13CB" w:rsidRPr="00AC2CC1" w:rsidRDefault="00DB13C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Особенности программы «Народное творчество» связаны с цикличностью народного земледельческого календаря, с повторностью и периодичностью обрядов и приуроченных песен; с повторностью передаваемых из поколения в поколение семейно-бытовых обрядов и песен. Таким образом, на протяжении пяти лет дети изучают одни и те же обряды, обычаи и соответствующий им устный и музыкальный материал, количество и уровень сложности которого увеличивается с каждым годом.</w:t>
      </w:r>
    </w:p>
    <w:p w14:paraId="74ADEA9A" w14:textId="77777777" w:rsidR="00DB13CB" w:rsidRPr="00AC2CC1" w:rsidRDefault="00DB13C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Методика работы, предложенная в программе, универсальна и может</w:t>
      </w:r>
    </w:p>
    <w:p w14:paraId="4F0E0EA7" w14:textId="77777777" w:rsidR="00DB13CB" w:rsidRPr="00AC2CC1" w:rsidRDefault="00DB13C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работать на любом локальном стиле традиционной культуры. Она включает</w:t>
      </w:r>
    </w:p>
    <w:p w14:paraId="69550E7B" w14:textId="77777777" w:rsidR="00DB13CB" w:rsidRPr="00AC2CC1" w:rsidRDefault="00DB13C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в  себя  конкретные  формы  разнообразной  практики,  которые  позволяют  </w:t>
      </w:r>
      <w:proofErr w:type="gramStart"/>
      <w:r w:rsidRPr="00AC2CC1">
        <w:rPr>
          <w:rFonts w:ascii="Times New Roman" w:eastAsia="Times New Roman" w:hAnsi="Times New Roman"/>
          <w:sz w:val="28"/>
          <w:szCs w:val="28"/>
        </w:rPr>
        <w:t>в</w:t>
      </w:r>
      <w:proofErr w:type="gramEnd"/>
    </w:p>
    <w:p w14:paraId="7F198183" w14:textId="77777777" w:rsidR="00DB13CB" w:rsidRPr="00AC2CC1" w:rsidRDefault="00DB13CB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полном объёме на протяжении нескольких лет комплексно изучить</w:t>
      </w:r>
    </w:p>
    <w:p w14:paraId="108A6FF6" w14:textId="77777777" w:rsidR="00DB13CB" w:rsidRPr="00AC2CC1" w:rsidRDefault="00DB13CB" w:rsidP="00932ABB">
      <w:pPr>
        <w:tabs>
          <w:tab w:val="left" w:pos="2180"/>
          <w:tab w:val="left" w:pos="3460"/>
          <w:tab w:val="left" w:pos="4440"/>
          <w:tab w:val="left" w:pos="6680"/>
          <w:tab w:val="left" w:pos="81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традиционную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культуру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любой</w:t>
      </w:r>
      <w:r w:rsidRPr="00AC2CC1">
        <w:rPr>
          <w:rFonts w:ascii="Times New Roman" w:eastAsia="Times New Roman" w:hAnsi="Times New Roman"/>
          <w:sz w:val="28"/>
          <w:szCs w:val="28"/>
        </w:rPr>
        <w:tab/>
        <w:t>этнографической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местности, реализовать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методику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музыкально-эстетического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воспитания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детей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посредством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фольклора. </w:t>
      </w:r>
      <w:r w:rsidRPr="00AC2CC1">
        <w:rPr>
          <w:rFonts w:ascii="Times New Roman" w:eastAsia="Times New Roman" w:hAnsi="Times New Roman"/>
          <w:sz w:val="28"/>
          <w:szCs w:val="28"/>
        </w:rPr>
        <w:lastRenderedPageBreak/>
        <w:t>Содержание</w:t>
      </w:r>
      <w:r w:rsidRPr="00AC2CC1">
        <w:rPr>
          <w:rFonts w:ascii="Times New Roman" w:eastAsia="Times New Roman" w:hAnsi="Times New Roman"/>
          <w:sz w:val="28"/>
          <w:szCs w:val="28"/>
        </w:rPr>
        <w:tab/>
      </w:r>
      <w:r w:rsidR="00D6541B">
        <w:rPr>
          <w:rFonts w:ascii="Times New Roman" w:eastAsia="Times New Roman" w:hAnsi="Times New Roman"/>
          <w:sz w:val="28"/>
          <w:szCs w:val="28"/>
        </w:rPr>
        <w:t>занятий</w:t>
      </w:r>
      <w:r w:rsidRPr="00AC2CC1">
        <w:rPr>
          <w:rFonts w:ascii="Times New Roman" w:eastAsia="Times New Roman" w:hAnsi="Times New Roman"/>
          <w:sz w:val="28"/>
          <w:szCs w:val="28"/>
        </w:rPr>
        <w:t>, основанное на изучении традиционного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фольклора, позволяет учащимся не только освоить необходимый учебный</w:t>
      </w:r>
      <w:r w:rsidRPr="00AC2CC1">
        <w:rPr>
          <w:rFonts w:ascii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материал, но и осознать себя наследниками национальных традиций.</w:t>
      </w:r>
    </w:p>
    <w:p w14:paraId="29F5DD1A" w14:textId="77777777" w:rsidR="00B812EA" w:rsidRDefault="00B812EA" w:rsidP="00932AB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582FF2C7" w14:textId="77777777" w:rsidR="00C24992" w:rsidRPr="00AC2CC1" w:rsidRDefault="00932ABB" w:rsidP="00BF1DA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</w:t>
      </w:r>
      <w:r w:rsidR="00C24992" w:rsidRPr="00AC2CC1">
        <w:rPr>
          <w:rFonts w:ascii="Times New Roman" w:hAnsi="Times New Roman"/>
          <w:b/>
          <w:sz w:val="28"/>
          <w:szCs w:val="28"/>
        </w:rPr>
        <w:t xml:space="preserve"> Ф</w:t>
      </w:r>
      <w:r w:rsidR="006A65B4">
        <w:rPr>
          <w:rFonts w:ascii="Times New Roman" w:hAnsi="Times New Roman"/>
          <w:b/>
          <w:sz w:val="28"/>
          <w:szCs w:val="28"/>
        </w:rPr>
        <w:t>ОРМЫ АТТЕСТАЦИИ</w:t>
      </w:r>
    </w:p>
    <w:p w14:paraId="4281AF4F" w14:textId="77777777"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Основными принципами проведения и организации всех видов контроля успеваемости является систематичность, учёт индивидуальных особенностей обучаемого и коллегиальность (для промежуточной аттестации);</w:t>
      </w:r>
      <w:r w:rsidR="00067B0C">
        <w:rPr>
          <w:rFonts w:ascii="Times New Roman" w:eastAsia="Times New Roman" w:hAnsi="Times New Roman"/>
          <w:sz w:val="28"/>
          <w:szCs w:val="28"/>
        </w:rPr>
        <w:t xml:space="preserve"> </w:t>
      </w:r>
      <w:r w:rsidRPr="00AC2CC1">
        <w:rPr>
          <w:rFonts w:ascii="Times New Roman" w:eastAsia="Times New Roman" w:hAnsi="Times New Roman"/>
          <w:sz w:val="28"/>
          <w:szCs w:val="28"/>
        </w:rPr>
        <w:t>В качестве средств текущего контроля успеваемости могут использоваться устные и письменные опросы, тематические праздники, классные вечера и др.</w:t>
      </w:r>
    </w:p>
    <w:p w14:paraId="042F3C93" w14:textId="77777777"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Текущий контроль успеваемости обучающихся проводится в счет аудиторного времени, предусмотренного на учебный предмет.</w:t>
      </w:r>
    </w:p>
    <w:p w14:paraId="233382D6" w14:textId="77777777"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Промежуточная аттестация проводится в целях определения достижений учащихся на определенном этапе обучения.</w:t>
      </w:r>
    </w:p>
    <w:p w14:paraId="0A2EFE66" w14:textId="77777777"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Форму, время и виды проведения промежуточной аттестации по предмету «Народное творчество» образовательное учреждение устанавливает самостоятельно. Формой промежуточной аттестации может быть контрольный </w:t>
      </w:r>
      <w:r w:rsidR="00D6541B">
        <w:rPr>
          <w:rFonts w:ascii="Times New Roman" w:eastAsia="Times New Roman" w:hAnsi="Times New Roman"/>
          <w:sz w:val="28"/>
          <w:szCs w:val="28"/>
        </w:rPr>
        <w:t>занятие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, зачёт, а также - участие в каких-либо других творческих мероприятиях. В случае, если по предмету «Народное творчество» промежуточная аттестация проходит в форме творческого показа, его можно приравнивать к зачету или контрольному </w:t>
      </w:r>
      <w:r w:rsidR="00D6541B">
        <w:rPr>
          <w:rFonts w:ascii="Times New Roman" w:eastAsia="Times New Roman" w:hAnsi="Times New Roman"/>
          <w:sz w:val="28"/>
          <w:szCs w:val="28"/>
        </w:rPr>
        <w:t>занятию</w:t>
      </w:r>
      <w:r w:rsidRPr="00AC2CC1">
        <w:rPr>
          <w:rFonts w:ascii="Times New Roman" w:eastAsia="Times New Roman" w:hAnsi="Times New Roman"/>
          <w:sz w:val="28"/>
          <w:szCs w:val="28"/>
        </w:rPr>
        <w:t>. Видами промежуточной аттестации также являются: устный ответ, письменная работа</w:t>
      </w:r>
      <w:r w:rsidRPr="00AC2CC1">
        <w:rPr>
          <w:rFonts w:ascii="Times New Roman" w:eastAsia="Times New Roman" w:hAnsi="Times New Roman"/>
          <w:color w:val="00B050"/>
          <w:sz w:val="28"/>
          <w:szCs w:val="28"/>
        </w:rPr>
        <w:t>,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творческие просмотры.</w:t>
      </w:r>
    </w:p>
    <w:p w14:paraId="47E23A70" w14:textId="77777777" w:rsidR="00DB5B3C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График текущей и промежуточной аттестации: текущая аттестация проводится в форме контрольных </w:t>
      </w:r>
      <w:r w:rsidR="00D6541B">
        <w:rPr>
          <w:rFonts w:ascii="Times New Roman" w:eastAsia="Times New Roman" w:hAnsi="Times New Roman"/>
          <w:sz w:val="28"/>
          <w:szCs w:val="28"/>
        </w:rPr>
        <w:t>занятий</w:t>
      </w:r>
      <w:r w:rsidRPr="00AC2CC1">
        <w:rPr>
          <w:rFonts w:ascii="Times New Roman" w:eastAsia="Times New Roman" w:hAnsi="Times New Roman"/>
          <w:sz w:val="28"/>
          <w:szCs w:val="28"/>
        </w:rPr>
        <w:t xml:space="preserve"> в 1, 3, 5 и 7 полугодии по учебному материалу согласно календарно-тематическому плану. Промежуточная аттестация проводится в форме зачётов во 2, 4, 6 и 8 полугодии согласно календарно-тематическому плану.</w:t>
      </w:r>
    </w:p>
    <w:p w14:paraId="4CE8BB0B" w14:textId="77777777"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Содержание аттестации</w:t>
      </w:r>
    </w:p>
    <w:p w14:paraId="175C8577" w14:textId="77777777" w:rsidR="00144CD7" w:rsidRPr="00AC2CC1" w:rsidRDefault="00474A81" w:rsidP="00474A81">
      <w:pPr>
        <w:tabs>
          <w:tab w:val="left" w:pos="110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144CD7" w:rsidRPr="00AC2CC1">
        <w:rPr>
          <w:rFonts w:ascii="Times New Roman" w:eastAsia="Times New Roman" w:hAnsi="Times New Roman"/>
          <w:sz w:val="28"/>
          <w:szCs w:val="28"/>
        </w:rPr>
        <w:t>приметы народного календаря,</w:t>
      </w:r>
    </w:p>
    <w:p w14:paraId="5378F25B" w14:textId="77777777"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-народные обычаи и обряды календарно-земледельческого цикла,</w:t>
      </w:r>
    </w:p>
    <w:p w14:paraId="61F67BE0" w14:textId="77777777"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-семейно-бытовые обычаи и обряды,</w:t>
      </w:r>
    </w:p>
    <w:p w14:paraId="47FB3304" w14:textId="77777777" w:rsidR="005E6F96" w:rsidRDefault="00144CD7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-жанры устного и музыкально-поэтического творчества,</w:t>
      </w:r>
    </w:p>
    <w:p w14:paraId="0AE0F6D9" w14:textId="77777777" w:rsidR="005E6F96" w:rsidRDefault="00144CD7" w:rsidP="00932AB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 -классификация народных музыкальных инструментов,</w:t>
      </w:r>
    </w:p>
    <w:p w14:paraId="736AA6DD" w14:textId="77777777"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 -быт и уклад жизни русского народа.</w:t>
      </w:r>
    </w:p>
    <w:p w14:paraId="5D9069CA" w14:textId="77777777" w:rsidR="00B812EA" w:rsidRDefault="00B812EA" w:rsidP="00932AB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8374DD1" w14:textId="77777777" w:rsidR="00144CD7" w:rsidRPr="00AC2CC1" w:rsidRDefault="00144CD7" w:rsidP="005E6F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3 («</w:t>
      </w:r>
      <w:r w:rsidRPr="00AC2CC1">
        <w:rPr>
          <w:rFonts w:ascii="Times New Roman" w:eastAsia="Times New Roman" w:hAnsi="Times New Roman"/>
          <w:b/>
          <w:bCs/>
          <w:sz w:val="28"/>
          <w:szCs w:val="28"/>
        </w:rPr>
        <w:t>удовлетворительно</w:t>
      </w:r>
      <w:r w:rsidRPr="00AC2CC1">
        <w:rPr>
          <w:rFonts w:ascii="Times New Roman" w:eastAsia="Times New Roman" w:hAnsi="Times New Roman"/>
          <w:sz w:val="28"/>
          <w:szCs w:val="28"/>
        </w:rPr>
        <w:t>») - неполный и неточный ответ, допущено несколько ошибок. Ответ пассивный, не эмоциональный.</w:t>
      </w:r>
    </w:p>
    <w:p w14:paraId="4CB0FFD3" w14:textId="77777777" w:rsidR="00144CD7" w:rsidRPr="00AC2CC1" w:rsidRDefault="005E6F96" w:rsidP="005E6F96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4 </w:t>
      </w:r>
      <w:r w:rsidR="00144CD7" w:rsidRPr="00AC2CC1">
        <w:rPr>
          <w:rFonts w:ascii="Times New Roman" w:eastAsia="Times New Roman" w:hAnsi="Times New Roman"/>
          <w:sz w:val="28"/>
          <w:szCs w:val="28"/>
        </w:rPr>
        <w:t>(«</w:t>
      </w:r>
      <w:r w:rsidR="00144CD7" w:rsidRPr="00AC2CC1">
        <w:rPr>
          <w:rFonts w:ascii="Times New Roman" w:eastAsia="Times New Roman" w:hAnsi="Times New Roman"/>
          <w:b/>
          <w:bCs/>
          <w:sz w:val="28"/>
          <w:szCs w:val="28"/>
        </w:rPr>
        <w:t>хорошо</w:t>
      </w:r>
      <w:r w:rsidR="00144CD7" w:rsidRPr="00AC2CC1">
        <w:rPr>
          <w:rFonts w:ascii="Times New Roman" w:eastAsia="Times New Roman" w:hAnsi="Times New Roman"/>
          <w:sz w:val="28"/>
          <w:szCs w:val="28"/>
        </w:rPr>
        <w:t>»)  -  ответ  полный,  но  допущены  неточности.  Ответ</w:t>
      </w:r>
    </w:p>
    <w:p w14:paraId="3D5324A2" w14:textId="77777777" w:rsidR="00144CD7" w:rsidRPr="00AC2CC1" w:rsidRDefault="00144CD7" w:rsidP="00932A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заинтересованный и эмоциональный.</w:t>
      </w:r>
    </w:p>
    <w:p w14:paraId="39B132AB" w14:textId="77777777" w:rsidR="00144CD7" w:rsidRDefault="005E6F96" w:rsidP="005E6F96">
      <w:pPr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5</w:t>
      </w:r>
      <w:r w:rsidR="00144CD7" w:rsidRPr="005E6F96">
        <w:rPr>
          <w:rFonts w:ascii="Times New Roman" w:eastAsia="Times New Roman" w:hAnsi="Times New Roman"/>
          <w:sz w:val="28"/>
          <w:szCs w:val="28"/>
        </w:rPr>
        <w:t>(«</w:t>
      </w:r>
      <w:r w:rsidR="00144CD7" w:rsidRPr="005E6F96">
        <w:rPr>
          <w:rFonts w:ascii="Times New Roman" w:eastAsia="Times New Roman" w:hAnsi="Times New Roman"/>
          <w:b/>
          <w:bCs/>
          <w:sz w:val="28"/>
          <w:szCs w:val="28"/>
        </w:rPr>
        <w:t>отлично</w:t>
      </w:r>
      <w:r w:rsidR="00144CD7" w:rsidRPr="005E6F96">
        <w:rPr>
          <w:rFonts w:ascii="Times New Roman" w:eastAsia="Times New Roman" w:hAnsi="Times New Roman"/>
          <w:sz w:val="28"/>
          <w:szCs w:val="28"/>
        </w:rPr>
        <w:t>») - яркий, осмысленный и выразительный ответ, полно и точно поданный материал.</w:t>
      </w:r>
    </w:p>
    <w:p w14:paraId="5DF19F77" w14:textId="77777777" w:rsidR="00207F9A" w:rsidRDefault="00207F9A" w:rsidP="005E6F96">
      <w:pPr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14:paraId="197F6DCD" w14:textId="77777777" w:rsidR="00207F9A" w:rsidRDefault="00207F9A" w:rsidP="005E6F96">
      <w:pPr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14:paraId="48A41595" w14:textId="77777777" w:rsidR="00207F9A" w:rsidRDefault="00207F9A" w:rsidP="005E6F96">
      <w:pPr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14:paraId="59DCD33D" w14:textId="77777777" w:rsidR="00207F9A" w:rsidRPr="005E6F96" w:rsidRDefault="00207F9A" w:rsidP="005E6F96">
      <w:pPr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14:paraId="07A0AA66" w14:textId="77777777" w:rsidR="00D6541B" w:rsidRPr="00AC2CC1" w:rsidRDefault="00D6541B" w:rsidP="00885CA0">
      <w:pPr>
        <w:spacing w:after="0"/>
        <w:ind w:left="980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39B5B95C" w14:textId="77777777" w:rsidR="004B211C" w:rsidRDefault="00932ABB" w:rsidP="00D6541B">
      <w:pPr>
        <w:spacing w:after="0"/>
        <w:ind w:right="11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7. </w:t>
      </w:r>
      <w:r w:rsidR="00C24992" w:rsidRPr="00AC2CC1">
        <w:rPr>
          <w:rFonts w:ascii="Times New Roman" w:eastAsia="Times New Roman" w:hAnsi="Times New Roman"/>
          <w:b/>
          <w:sz w:val="28"/>
          <w:szCs w:val="28"/>
        </w:rPr>
        <w:t>С</w:t>
      </w:r>
      <w:r w:rsidR="004B211C">
        <w:rPr>
          <w:rFonts w:ascii="Times New Roman" w:eastAsia="Times New Roman" w:hAnsi="Times New Roman"/>
          <w:b/>
          <w:sz w:val="28"/>
          <w:szCs w:val="28"/>
        </w:rPr>
        <w:t>ПИСОК ЛИТЕРАТУРЫ</w:t>
      </w:r>
    </w:p>
    <w:p w14:paraId="0B94E201" w14:textId="77777777" w:rsidR="00144CD7" w:rsidRPr="00AC2CC1" w:rsidRDefault="00144CD7" w:rsidP="004B211C">
      <w:pPr>
        <w:spacing w:after="0"/>
        <w:ind w:right="11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Методическая литература:</w:t>
      </w:r>
    </w:p>
    <w:p w14:paraId="69AF0332" w14:textId="77777777"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Андреева М., Шукшина З. Первые шаги в музыке. – М.,1993.</w:t>
      </w:r>
    </w:p>
    <w:p w14:paraId="7A1A9643" w14:textId="77777777"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Аникин В., Гусев В., Толстой Н. Жизнь человека в русском фольклоре. </w:t>
      </w:r>
      <w:proofErr w:type="spellStart"/>
      <w:r w:rsidRPr="00AC2CC1">
        <w:rPr>
          <w:rFonts w:ascii="Times New Roman" w:eastAsia="Times New Roman" w:hAnsi="Times New Roman"/>
          <w:sz w:val="28"/>
          <w:szCs w:val="28"/>
        </w:rPr>
        <w:t>Вып</w:t>
      </w:r>
      <w:proofErr w:type="spellEnd"/>
      <w:r w:rsidRPr="00AC2CC1">
        <w:rPr>
          <w:rFonts w:ascii="Times New Roman" w:eastAsia="Times New Roman" w:hAnsi="Times New Roman"/>
          <w:sz w:val="28"/>
          <w:szCs w:val="28"/>
        </w:rPr>
        <w:t>. 1-10. – М., 1991-1994</w:t>
      </w:r>
    </w:p>
    <w:p w14:paraId="69038744" w14:textId="77777777"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Васильев Ю., Широков А. Рассказы о народных инструментах-М., 1986</w:t>
      </w:r>
    </w:p>
    <w:p w14:paraId="47693084" w14:textId="77777777"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C2CC1">
        <w:rPr>
          <w:rFonts w:ascii="Times New Roman" w:eastAsia="Times New Roman" w:hAnsi="Times New Roman"/>
          <w:sz w:val="28"/>
          <w:szCs w:val="28"/>
        </w:rPr>
        <w:t>Величкина</w:t>
      </w:r>
      <w:proofErr w:type="spellEnd"/>
      <w:r w:rsidRPr="00AC2CC1">
        <w:rPr>
          <w:rFonts w:ascii="Times New Roman" w:eastAsia="Times New Roman" w:hAnsi="Times New Roman"/>
          <w:sz w:val="28"/>
          <w:szCs w:val="28"/>
        </w:rPr>
        <w:t xml:space="preserve"> О., Иванова А., Краснопевцева Е. Мир детства в народной культуре. – М., 1992</w:t>
      </w:r>
    </w:p>
    <w:p w14:paraId="2977189D" w14:textId="77777777"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C2CC1">
        <w:rPr>
          <w:rFonts w:ascii="Times New Roman" w:eastAsia="Times New Roman" w:hAnsi="Times New Roman"/>
          <w:sz w:val="28"/>
          <w:szCs w:val="28"/>
        </w:rPr>
        <w:t>Картавцева</w:t>
      </w:r>
      <w:proofErr w:type="spellEnd"/>
      <w:r w:rsidRPr="00AC2CC1">
        <w:rPr>
          <w:rFonts w:ascii="Times New Roman" w:eastAsia="Times New Roman" w:hAnsi="Times New Roman"/>
          <w:sz w:val="28"/>
          <w:szCs w:val="28"/>
        </w:rPr>
        <w:t xml:space="preserve"> М. Школа русского фольклора. – М., 1994</w:t>
      </w:r>
    </w:p>
    <w:p w14:paraId="58F7FEA6" w14:textId="77777777"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Куприянова Л.Л.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Русский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фольклор,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учебник (1-4классы)- «Мнемозина», 2002</w:t>
      </w:r>
    </w:p>
    <w:p w14:paraId="3CF10850" w14:textId="77777777"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Куприянова Л.Л.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Русский</w:t>
      </w:r>
      <w:r w:rsidRPr="00AC2CC1">
        <w:rPr>
          <w:rFonts w:ascii="Times New Roman" w:eastAsia="Times New Roman" w:hAnsi="Times New Roman"/>
          <w:sz w:val="28"/>
          <w:szCs w:val="28"/>
        </w:rPr>
        <w:tab/>
        <w:t>фольклор,</w:t>
      </w:r>
      <w:r w:rsidRPr="00AC2CC1">
        <w:rPr>
          <w:rFonts w:ascii="Times New Roman" w:eastAsia="Times New Roman" w:hAnsi="Times New Roman"/>
          <w:sz w:val="28"/>
          <w:szCs w:val="28"/>
        </w:rPr>
        <w:tab/>
        <w:t xml:space="preserve">рекомендации </w:t>
      </w:r>
      <w:proofErr w:type="spellStart"/>
      <w:r w:rsidRPr="00AC2CC1">
        <w:rPr>
          <w:rFonts w:ascii="Times New Roman" w:eastAsia="Times New Roman" w:hAnsi="Times New Roman"/>
          <w:sz w:val="28"/>
          <w:szCs w:val="28"/>
        </w:rPr>
        <w:t>кучебнику</w:t>
      </w:r>
      <w:proofErr w:type="spellEnd"/>
      <w:r w:rsidRPr="00AC2CC1">
        <w:rPr>
          <w:rFonts w:ascii="Times New Roman" w:eastAsia="Times New Roman" w:hAnsi="Times New Roman"/>
          <w:sz w:val="28"/>
          <w:szCs w:val="28"/>
        </w:rPr>
        <w:t>-«Мнемозина», 2002</w:t>
      </w:r>
    </w:p>
    <w:p w14:paraId="05D8AF05" w14:textId="77777777"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C2CC1">
        <w:rPr>
          <w:rFonts w:ascii="Times New Roman" w:eastAsia="Times New Roman" w:hAnsi="Times New Roman"/>
          <w:sz w:val="28"/>
          <w:szCs w:val="28"/>
        </w:rPr>
        <w:t>Некрылова</w:t>
      </w:r>
      <w:proofErr w:type="spellEnd"/>
      <w:r w:rsidRPr="00AC2CC1">
        <w:rPr>
          <w:rFonts w:ascii="Times New Roman" w:eastAsia="Times New Roman" w:hAnsi="Times New Roman"/>
          <w:sz w:val="28"/>
          <w:szCs w:val="28"/>
        </w:rPr>
        <w:t xml:space="preserve"> А. Круглый год. – М., 1991</w:t>
      </w:r>
    </w:p>
    <w:p w14:paraId="64BF1101" w14:textId="77777777" w:rsidR="00144CD7" w:rsidRPr="00AC2CC1" w:rsidRDefault="00144CD7" w:rsidP="00885CA0">
      <w:pPr>
        <w:pStyle w:val="a4"/>
        <w:numPr>
          <w:ilvl w:val="0"/>
          <w:numId w:val="28"/>
        </w:numPr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 xml:space="preserve">Фольклор-музыка-театр. Под ред. Мерзляковой С. М., </w:t>
      </w:r>
      <w:proofErr w:type="spellStart"/>
      <w:r w:rsidRPr="00AC2CC1">
        <w:rPr>
          <w:rFonts w:ascii="Times New Roman" w:eastAsia="Times New Roman" w:hAnsi="Times New Roman"/>
          <w:sz w:val="28"/>
          <w:szCs w:val="28"/>
        </w:rPr>
        <w:t>Владос</w:t>
      </w:r>
      <w:proofErr w:type="spellEnd"/>
      <w:r w:rsidRPr="00AC2CC1">
        <w:rPr>
          <w:rFonts w:ascii="Times New Roman" w:eastAsia="Times New Roman" w:hAnsi="Times New Roman"/>
          <w:sz w:val="28"/>
          <w:szCs w:val="28"/>
        </w:rPr>
        <w:t>, 1999</w:t>
      </w:r>
    </w:p>
    <w:p w14:paraId="10FC4A6D" w14:textId="77777777" w:rsidR="00144CD7" w:rsidRDefault="00144CD7" w:rsidP="00885CA0">
      <w:pPr>
        <w:pStyle w:val="a4"/>
        <w:spacing w:after="0"/>
        <w:ind w:right="1360"/>
        <w:jc w:val="both"/>
        <w:rPr>
          <w:rFonts w:ascii="Times New Roman" w:hAnsi="Times New Roman"/>
          <w:sz w:val="28"/>
          <w:szCs w:val="28"/>
        </w:rPr>
      </w:pPr>
    </w:p>
    <w:p w14:paraId="39C00320" w14:textId="77777777" w:rsidR="00144CD7" w:rsidRPr="00AC2CC1" w:rsidRDefault="00144CD7" w:rsidP="00885CA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Учебная литература:</w:t>
      </w:r>
    </w:p>
    <w:p w14:paraId="1644C010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Алексеев А. Русский календарно-обрядовый фольклор Сибири и Дальнего Востока. Сибирское предприятие РАН. Серия книг</w:t>
      </w:r>
      <w:proofErr w:type="gramStart"/>
      <w:r w:rsidRPr="00AC2CC1">
        <w:rPr>
          <w:rFonts w:ascii="Times New Roman" w:eastAsia="Times New Roman" w:hAnsi="Times New Roman"/>
          <w:sz w:val="28"/>
          <w:szCs w:val="28"/>
        </w:rPr>
        <w:t>«П</w:t>
      </w:r>
      <w:proofErr w:type="gramEnd"/>
      <w:r w:rsidRPr="00AC2CC1">
        <w:rPr>
          <w:rFonts w:ascii="Times New Roman" w:eastAsia="Times New Roman" w:hAnsi="Times New Roman"/>
          <w:sz w:val="28"/>
          <w:szCs w:val="28"/>
        </w:rPr>
        <w:t>амятники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фольклора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народов</w:t>
      </w:r>
      <w:r w:rsidRPr="00AC2CC1">
        <w:rPr>
          <w:rFonts w:ascii="Times New Roman" w:eastAsia="Times New Roman" w:hAnsi="Times New Roman"/>
          <w:sz w:val="28"/>
          <w:szCs w:val="28"/>
        </w:rPr>
        <w:tab/>
        <w:t>Сибири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и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Дальнего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Востока»-Новосибирск, «Наука», 2005</w:t>
      </w:r>
    </w:p>
    <w:p w14:paraId="6688ECB1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 xml:space="preserve">Ахметзянов И. Г. </w:t>
      </w:r>
      <w:proofErr w:type="spellStart"/>
      <w:r w:rsidRPr="00AC2CC1">
        <w:rPr>
          <w:rFonts w:ascii="Times New Roman" w:hAnsi="Times New Roman"/>
          <w:sz w:val="28"/>
          <w:szCs w:val="28"/>
        </w:rPr>
        <w:t>Буаягым</w:t>
      </w:r>
      <w:proofErr w:type="spellEnd"/>
      <w:r w:rsidRPr="00AC2CC1">
        <w:rPr>
          <w:rFonts w:ascii="Times New Roman" w:hAnsi="Times New Roman"/>
          <w:sz w:val="28"/>
          <w:szCs w:val="28"/>
        </w:rPr>
        <w:t xml:space="preserve"> – тау </w:t>
      </w:r>
      <w:proofErr w:type="spellStart"/>
      <w:r w:rsidRPr="00AC2CC1">
        <w:rPr>
          <w:rFonts w:ascii="Times New Roman" w:hAnsi="Times New Roman"/>
          <w:sz w:val="28"/>
          <w:szCs w:val="28"/>
        </w:rPr>
        <w:t>ягым</w:t>
      </w:r>
      <w:proofErr w:type="spellEnd"/>
      <w:r w:rsidRPr="00AC2CC1">
        <w:rPr>
          <w:rFonts w:ascii="Times New Roman" w:hAnsi="Times New Roman"/>
          <w:sz w:val="28"/>
          <w:szCs w:val="28"/>
        </w:rPr>
        <w:t xml:space="preserve"> Казань 1999</w:t>
      </w:r>
    </w:p>
    <w:p w14:paraId="2DED3C10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Ахметова Ф. В. Роль письменных фиксаций в изучении татарских дастанов. Казань 1999</w:t>
      </w:r>
    </w:p>
    <w:p w14:paraId="0125EBA9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Григорьева</w:t>
      </w:r>
      <w:r w:rsidRPr="00AC2CC1">
        <w:rPr>
          <w:rFonts w:ascii="Times New Roman" w:hAnsi="Times New Roman"/>
          <w:sz w:val="28"/>
          <w:szCs w:val="28"/>
        </w:rPr>
        <w:tab/>
      </w:r>
      <w:r w:rsidRPr="00AC2CC1">
        <w:rPr>
          <w:rFonts w:ascii="Times New Roman" w:eastAsia="Times New Roman" w:hAnsi="Times New Roman"/>
          <w:sz w:val="28"/>
          <w:szCs w:val="28"/>
        </w:rPr>
        <w:t>Н.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Народные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песни,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игры,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загадки.</w:t>
      </w:r>
      <w:r w:rsidRPr="00AC2CC1">
        <w:rPr>
          <w:rFonts w:ascii="Times New Roman" w:eastAsia="Times New Roman" w:hAnsi="Times New Roman"/>
          <w:sz w:val="28"/>
          <w:szCs w:val="28"/>
        </w:rPr>
        <w:tab/>
        <w:t>Для</w:t>
      </w:r>
      <w:r w:rsidRPr="00AC2CC1">
        <w:rPr>
          <w:rFonts w:ascii="Times New Roman" w:eastAsia="Times New Roman" w:hAnsi="Times New Roman"/>
          <w:sz w:val="28"/>
          <w:szCs w:val="28"/>
        </w:rPr>
        <w:tab/>
      </w:r>
      <w:proofErr w:type="spellStart"/>
      <w:r w:rsidRPr="00AC2CC1">
        <w:rPr>
          <w:rFonts w:ascii="Times New Roman" w:eastAsia="Times New Roman" w:hAnsi="Times New Roman"/>
          <w:sz w:val="28"/>
          <w:szCs w:val="28"/>
        </w:rPr>
        <w:t>детскихфольклорных</w:t>
      </w:r>
      <w:proofErr w:type="spellEnd"/>
      <w:r w:rsidRPr="00AC2CC1">
        <w:rPr>
          <w:rFonts w:ascii="Times New Roman" w:eastAsia="Times New Roman" w:hAnsi="Times New Roman"/>
          <w:sz w:val="28"/>
          <w:szCs w:val="28"/>
        </w:rPr>
        <w:t xml:space="preserve"> ансамблей. – СПб, 1996</w:t>
      </w:r>
    </w:p>
    <w:p w14:paraId="26CE6E90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AC2CC1">
        <w:rPr>
          <w:rFonts w:ascii="Times New Roman" w:hAnsi="Times New Roman"/>
          <w:sz w:val="28"/>
          <w:szCs w:val="28"/>
        </w:rPr>
        <w:t>Исхакова</w:t>
      </w:r>
      <w:proofErr w:type="spellEnd"/>
      <w:r w:rsidRPr="00AC2CC1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AC2CC1">
        <w:rPr>
          <w:rFonts w:ascii="Times New Roman" w:hAnsi="Times New Roman"/>
          <w:sz w:val="28"/>
          <w:szCs w:val="28"/>
        </w:rPr>
        <w:t>Вамбар</w:t>
      </w:r>
      <w:proofErr w:type="spellEnd"/>
      <w:r w:rsidRPr="00AC2CC1">
        <w:rPr>
          <w:rFonts w:ascii="Times New Roman" w:hAnsi="Times New Roman"/>
          <w:sz w:val="28"/>
          <w:szCs w:val="28"/>
        </w:rPr>
        <w:t xml:space="preserve"> А. Народные песни Казанских татар  Казань 1976</w:t>
      </w:r>
    </w:p>
    <w:p w14:paraId="58745EAF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AC2CC1">
        <w:rPr>
          <w:rFonts w:ascii="Times New Roman" w:eastAsia="Times New Roman" w:hAnsi="Times New Roman"/>
          <w:sz w:val="28"/>
          <w:szCs w:val="28"/>
        </w:rPr>
        <w:t>КамаевТ.Ф.Народное</w:t>
      </w:r>
      <w:proofErr w:type="spellEnd"/>
      <w:r w:rsidRPr="00AC2CC1">
        <w:rPr>
          <w:rFonts w:ascii="Times New Roman" w:eastAsia="Times New Roman" w:hAnsi="Times New Roman"/>
          <w:sz w:val="28"/>
          <w:szCs w:val="28"/>
        </w:rPr>
        <w:t xml:space="preserve"> музыкальное творчество: </w:t>
      </w:r>
      <w:proofErr w:type="spellStart"/>
      <w:r w:rsidRPr="00AC2CC1">
        <w:rPr>
          <w:rFonts w:ascii="Times New Roman" w:eastAsia="Times New Roman" w:hAnsi="Times New Roman"/>
          <w:sz w:val="28"/>
          <w:szCs w:val="28"/>
        </w:rPr>
        <w:t>учеб</w:t>
      </w:r>
      <w:proofErr w:type="gramStart"/>
      <w:r w:rsidRPr="00AC2CC1">
        <w:rPr>
          <w:rFonts w:ascii="Times New Roman" w:eastAsia="Times New Roman" w:hAnsi="Times New Roman"/>
          <w:sz w:val="28"/>
          <w:szCs w:val="28"/>
        </w:rPr>
        <w:t>.п</w:t>
      </w:r>
      <w:proofErr w:type="gramEnd"/>
      <w:r w:rsidRPr="00AC2CC1">
        <w:rPr>
          <w:rFonts w:ascii="Times New Roman" w:eastAsia="Times New Roman" w:hAnsi="Times New Roman"/>
          <w:sz w:val="28"/>
          <w:szCs w:val="28"/>
        </w:rPr>
        <w:t>особие</w:t>
      </w:r>
      <w:proofErr w:type="spellEnd"/>
      <w:r w:rsidRPr="00AC2CC1">
        <w:rPr>
          <w:rFonts w:ascii="Times New Roman" w:eastAsia="Times New Roman" w:hAnsi="Times New Roman"/>
          <w:sz w:val="28"/>
          <w:szCs w:val="28"/>
        </w:rPr>
        <w:t xml:space="preserve">.- </w:t>
      </w:r>
      <w:proofErr w:type="spellStart"/>
      <w:r w:rsidRPr="00AC2CC1">
        <w:rPr>
          <w:rFonts w:ascii="Times New Roman" w:eastAsia="Times New Roman" w:hAnsi="Times New Roman"/>
          <w:sz w:val="28"/>
          <w:szCs w:val="28"/>
        </w:rPr>
        <w:t>М.:Академия</w:t>
      </w:r>
      <w:proofErr w:type="spellEnd"/>
      <w:r w:rsidRPr="00AC2CC1">
        <w:rPr>
          <w:rFonts w:ascii="Times New Roman" w:eastAsia="Times New Roman" w:hAnsi="Times New Roman"/>
          <w:sz w:val="28"/>
          <w:szCs w:val="28"/>
        </w:rPr>
        <w:t>, 2005.</w:t>
      </w:r>
    </w:p>
    <w:p w14:paraId="036132C9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Каримуллина А. Г. Татарский фольклор Казань 1993</w:t>
      </w:r>
    </w:p>
    <w:p w14:paraId="42E604AA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Костюмы Курской губернии. Курск, 2008</w:t>
      </w:r>
    </w:p>
    <w:p w14:paraId="0D4DB7B7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Москвина О. И. Народное творчество: Тетрадь для первого класса./Новгород: ГУК «НОДНТ», 2011</w:t>
      </w:r>
    </w:p>
    <w:p w14:paraId="798DA5AB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hAnsi="Times New Roman"/>
          <w:sz w:val="28"/>
          <w:szCs w:val="28"/>
        </w:rPr>
        <w:t>Мухаметзянов Р. М. Специфика татарских фольклорных жанров. Уфа 1989</w:t>
      </w:r>
    </w:p>
    <w:p w14:paraId="4A19882F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AC2CC1">
        <w:rPr>
          <w:rFonts w:ascii="Times New Roman" w:hAnsi="Times New Roman"/>
          <w:sz w:val="28"/>
          <w:szCs w:val="28"/>
        </w:rPr>
        <w:t>НадировИ.Жырларкитабы</w:t>
      </w:r>
      <w:proofErr w:type="spellEnd"/>
      <w:r w:rsidRPr="00AC2CC1">
        <w:rPr>
          <w:rFonts w:ascii="Times New Roman" w:hAnsi="Times New Roman"/>
          <w:sz w:val="28"/>
          <w:szCs w:val="28"/>
        </w:rPr>
        <w:t xml:space="preserve"> Казань 1972</w:t>
      </w:r>
    </w:p>
    <w:p w14:paraId="508A3EAD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Народное творчество: учебник/ отв. ред.О. А.Пашина.- СПб</w:t>
      </w:r>
      <w:proofErr w:type="gramStart"/>
      <w:r w:rsidRPr="00AC2CC1">
        <w:rPr>
          <w:rFonts w:ascii="Times New Roman" w:eastAsia="Times New Roman" w:hAnsi="Times New Roman"/>
          <w:sz w:val="28"/>
          <w:szCs w:val="28"/>
        </w:rPr>
        <w:t xml:space="preserve">.: </w:t>
      </w:r>
      <w:proofErr w:type="gramEnd"/>
      <w:r w:rsidRPr="00AC2CC1">
        <w:rPr>
          <w:rFonts w:ascii="Times New Roman" w:eastAsia="Times New Roman" w:hAnsi="Times New Roman"/>
          <w:sz w:val="28"/>
          <w:szCs w:val="28"/>
        </w:rPr>
        <w:t>7.Пушкина С. Мы играем и поём. Инсценировки татарских народных игр, песен и праздников. – М., Школьная Пресса, 2001</w:t>
      </w:r>
    </w:p>
    <w:p w14:paraId="62935740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AC2CC1">
        <w:rPr>
          <w:rFonts w:ascii="Times New Roman" w:hAnsi="Times New Roman"/>
          <w:sz w:val="28"/>
          <w:szCs w:val="28"/>
        </w:rPr>
        <w:lastRenderedPageBreak/>
        <w:t>НигметзяновМ</w:t>
      </w:r>
      <w:proofErr w:type="spellEnd"/>
      <w:r w:rsidRPr="00AC2CC1">
        <w:rPr>
          <w:rFonts w:ascii="Times New Roman" w:hAnsi="Times New Roman"/>
          <w:sz w:val="28"/>
          <w:szCs w:val="28"/>
        </w:rPr>
        <w:t>. Татарские народные песни.  Казань 1987</w:t>
      </w:r>
    </w:p>
    <w:p w14:paraId="49871B60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r w:rsidRPr="00AC2CC1">
        <w:rPr>
          <w:rFonts w:ascii="Times New Roman" w:eastAsia="Times New Roman" w:hAnsi="Times New Roman"/>
          <w:sz w:val="28"/>
          <w:szCs w:val="28"/>
        </w:rPr>
        <w:t>Шамина Л.</w:t>
      </w:r>
      <w:r w:rsidRPr="00AC2CC1">
        <w:rPr>
          <w:rFonts w:ascii="Times New Roman" w:hAnsi="Times New Roman"/>
          <w:sz w:val="28"/>
          <w:szCs w:val="28"/>
        </w:rPr>
        <w:t>В</w:t>
      </w:r>
      <w:r w:rsidRPr="00AC2CC1">
        <w:rPr>
          <w:rFonts w:ascii="Times New Roman" w:eastAsia="Times New Roman" w:hAnsi="Times New Roman"/>
          <w:sz w:val="28"/>
          <w:szCs w:val="28"/>
        </w:rPr>
        <w:t>. Музыкальный фольклор и дети. – М., 1992</w:t>
      </w:r>
    </w:p>
    <w:p w14:paraId="5F3205A5" w14:textId="77777777" w:rsidR="00144CD7" w:rsidRPr="00AC2CC1" w:rsidRDefault="00144CD7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AC2CC1">
        <w:rPr>
          <w:rFonts w:ascii="Times New Roman" w:hAnsi="Times New Roman"/>
          <w:sz w:val="28"/>
          <w:szCs w:val="28"/>
        </w:rPr>
        <w:t>Урманчева</w:t>
      </w:r>
      <w:proofErr w:type="spellEnd"/>
      <w:r w:rsidRPr="00AC2CC1">
        <w:rPr>
          <w:rFonts w:ascii="Times New Roman" w:hAnsi="Times New Roman"/>
          <w:sz w:val="28"/>
          <w:szCs w:val="28"/>
        </w:rPr>
        <w:t xml:space="preserve"> Ф.И. Героический эпос татарского </w:t>
      </w:r>
      <w:proofErr w:type="spellStart"/>
      <w:r w:rsidRPr="00AC2CC1">
        <w:rPr>
          <w:rFonts w:ascii="Times New Roman" w:hAnsi="Times New Roman"/>
          <w:sz w:val="28"/>
          <w:szCs w:val="28"/>
        </w:rPr>
        <w:t>народа</w:t>
      </w:r>
      <w:proofErr w:type="gramStart"/>
      <w:r w:rsidRPr="00AC2CC1">
        <w:rPr>
          <w:rFonts w:ascii="Times New Roman" w:hAnsi="Times New Roman"/>
          <w:sz w:val="28"/>
          <w:szCs w:val="28"/>
        </w:rPr>
        <w:t>.К</w:t>
      </w:r>
      <w:proofErr w:type="gramEnd"/>
      <w:r w:rsidRPr="00AC2CC1">
        <w:rPr>
          <w:rFonts w:ascii="Times New Roman" w:hAnsi="Times New Roman"/>
          <w:sz w:val="28"/>
          <w:szCs w:val="28"/>
        </w:rPr>
        <w:t>азань</w:t>
      </w:r>
      <w:proofErr w:type="spellEnd"/>
      <w:r w:rsidRPr="00AC2CC1">
        <w:rPr>
          <w:rFonts w:ascii="Times New Roman" w:hAnsi="Times New Roman"/>
          <w:sz w:val="28"/>
          <w:szCs w:val="28"/>
        </w:rPr>
        <w:t xml:space="preserve"> 1994</w:t>
      </w:r>
    </w:p>
    <w:p w14:paraId="1D0F67A1" w14:textId="77777777" w:rsidR="00144CD7" w:rsidRPr="00AC2CC1" w:rsidRDefault="00207F9A" w:rsidP="00885CA0">
      <w:pPr>
        <w:pStyle w:val="a4"/>
        <w:numPr>
          <w:ilvl w:val="0"/>
          <w:numId w:val="29"/>
        </w:numPr>
        <w:tabs>
          <w:tab w:val="left" w:pos="1160"/>
        </w:tabs>
        <w:spacing w:after="0"/>
        <w:ind w:right="18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Яхин</w:t>
      </w:r>
      <w:proofErr w:type="spellEnd"/>
      <w:r>
        <w:rPr>
          <w:rFonts w:ascii="Times New Roman" w:hAnsi="Times New Roman"/>
          <w:sz w:val="28"/>
          <w:szCs w:val="28"/>
        </w:rPr>
        <w:t xml:space="preserve"> А. Г.</w:t>
      </w:r>
      <w:r w:rsidR="00144CD7" w:rsidRPr="00AC2CC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="00144CD7" w:rsidRPr="00AC2CC1">
        <w:rPr>
          <w:rFonts w:ascii="Times New Roman" w:hAnsi="Times New Roman"/>
          <w:sz w:val="28"/>
          <w:szCs w:val="28"/>
        </w:rPr>
        <w:t>Система татарского фольклора Казань 1994</w:t>
      </w:r>
      <w:r>
        <w:rPr>
          <w:rFonts w:ascii="Times New Roman" w:hAnsi="Times New Roman"/>
          <w:sz w:val="28"/>
          <w:szCs w:val="28"/>
        </w:rPr>
        <w:t>.</w:t>
      </w:r>
    </w:p>
    <w:p w14:paraId="73075969" w14:textId="77777777" w:rsidR="00C24992" w:rsidRPr="00AC2CC1" w:rsidRDefault="00C24992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7BFE0DBF" w14:textId="77777777" w:rsidR="00C24992" w:rsidRDefault="00C24992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5C625B49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4454E5F2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08065A5F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76C59FBD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168DFC77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601B1CCC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0B2CA776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4B211C2E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5042E109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30BFE552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4CCD4677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7A152E99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19A9AEF4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1DA9746D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14:paraId="08E42C67" w14:textId="77777777" w:rsidR="00027CD3" w:rsidRDefault="00027CD3" w:rsidP="00885CA0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  <w:sectPr w:rsidR="00027CD3" w:rsidSect="00885CA0">
          <w:headerReference w:type="default" r:id="rId9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14:paraId="2C337FF0" w14:textId="77777777" w:rsidR="004B211C" w:rsidRDefault="004B211C" w:rsidP="000C061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4B211C" w:rsidSect="00DF4340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02F5E9" w14:textId="77777777" w:rsidR="00F565CB" w:rsidRDefault="00F565CB" w:rsidP="000466F0">
      <w:pPr>
        <w:spacing w:after="0" w:line="240" w:lineRule="auto"/>
      </w:pPr>
      <w:r>
        <w:separator/>
      </w:r>
    </w:p>
  </w:endnote>
  <w:endnote w:type="continuationSeparator" w:id="0">
    <w:p w14:paraId="24E133E6" w14:textId="77777777" w:rsidR="00F565CB" w:rsidRDefault="00F565CB" w:rsidP="00046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B824A9" w14:textId="77777777" w:rsidR="00F565CB" w:rsidRDefault="00F565CB" w:rsidP="000466F0">
      <w:pPr>
        <w:spacing w:after="0" w:line="240" w:lineRule="auto"/>
      </w:pPr>
      <w:r>
        <w:separator/>
      </w:r>
    </w:p>
  </w:footnote>
  <w:footnote w:type="continuationSeparator" w:id="0">
    <w:p w14:paraId="2DACA8C7" w14:textId="77777777" w:rsidR="00F565CB" w:rsidRDefault="00F565CB" w:rsidP="00046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C067D" w14:textId="77777777" w:rsidR="00207F9A" w:rsidRDefault="00207F9A">
    <w:pPr>
      <w:pStyle w:val="a5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  <w:lvl w:ilvl="1">
      <w:start w:val="5"/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190"/>
        </w:tabs>
        <w:ind w:left="2190" w:hanging="180"/>
      </w:pPr>
    </w:lvl>
    <w:lvl w:ilvl="3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>
      <w:start w:val="1"/>
      <w:numFmt w:val="lowerRoman"/>
      <w:lvlText w:val="%6."/>
      <w:lvlJc w:val="left"/>
      <w:pPr>
        <w:tabs>
          <w:tab w:val="num" w:pos="4350"/>
        </w:tabs>
        <w:ind w:left="4350" w:hanging="180"/>
      </w:pPr>
    </w:lvl>
    <w:lvl w:ilvl="6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>
      <w:start w:val="1"/>
      <w:numFmt w:val="lowerRoman"/>
      <w:lvlText w:val="%9."/>
      <w:lvlJc w:val="left"/>
      <w:pPr>
        <w:tabs>
          <w:tab w:val="num" w:pos="6510"/>
        </w:tabs>
        <w:ind w:left="6510" w:hanging="180"/>
      </w:pPr>
    </w:lvl>
  </w:abstractNum>
  <w:abstractNum w:abstractNumId="3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4">
    <w:nsid w:val="00001AD4"/>
    <w:multiLevelType w:val="hybridMultilevel"/>
    <w:tmpl w:val="F9CC9618"/>
    <w:lvl w:ilvl="0" w:tplc="7E40F17C">
      <w:start w:val="1"/>
      <w:numFmt w:val="bullet"/>
      <w:lvlText w:val="-"/>
      <w:lvlJc w:val="left"/>
    </w:lvl>
    <w:lvl w:ilvl="1" w:tplc="D4A43A98">
      <w:numFmt w:val="decimal"/>
      <w:lvlText w:val=""/>
      <w:lvlJc w:val="left"/>
    </w:lvl>
    <w:lvl w:ilvl="2" w:tplc="434E9142">
      <w:numFmt w:val="decimal"/>
      <w:lvlText w:val=""/>
      <w:lvlJc w:val="left"/>
    </w:lvl>
    <w:lvl w:ilvl="3" w:tplc="2D102416">
      <w:numFmt w:val="decimal"/>
      <w:lvlText w:val=""/>
      <w:lvlJc w:val="left"/>
    </w:lvl>
    <w:lvl w:ilvl="4" w:tplc="BF0A82C0">
      <w:numFmt w:val="decimal"/>
      <w:lvlText w:val=""/>
      <w:lvlJc w:val="left"/>
    </w:lvl>
    <w:lvl w:ilvl="5" w:tplc="8EF49E1A">
      <w:numFmt w:val="decimal"/>
      <w:lvlText w:val=""/>
      <w:lvlJc w:val="left"/>
    </w:lvl>
    <w:lvl w:ilvl="6" w:tplc="BE3805CC">
      <w:numFmt w:val="decimal"/>
      <w:lvlText w:val=""/>
      <w:lvlJc w:val="left"/>
    </w:lvl>
    <w:lvl w:ilvl="7" w:tplc="C96605EC">
      <w:numFmt w:val="decimal"/>
      <w:lvlText w:val=""/>
      <w:lvlJc w:val="left"/>
    </w:lvl>
    <w:lvl w:ilvl="8" w:tplc="A84E6D3A">
      <w:numFmt w:val="decimal"/>
      <w:lvlText w:val=""/>
      <w:lvlJc w:val="left"/>
    </w:lvl>
  </w:abstractNum>
  <w:abstractNum w:abstractNumId="5">
    <w:nsid w:val="0000323B"/>
    <w:multiLevelType w:val="hybridMultilevel"/>
    <w:tmpl w:val="79A095EA"/>
    <w:lvl w:ilvl="0" w:tplc="A4001784">
      <w:start w:val="1"/>
      <w:numFmt w:val="bullet"/>
      <w:lvlText w:val="В"/>
      <w:lvlJc w:val="left"/>
    </w:lvl>
    <w:lvl w:ilvl="1" w:tplc="80A83652">
      <w:numFmt w:val="decimal"/>
      <w:lvlText w:val=""/>
      <w:lvlJc w:val="left"/>
    </w:lvl>
    <w:lvl w:ilvl="2" w:tplc="47CAA812">
      <w:numFmt w:val="decimal"/>
      <w:lvlText w:val=""/>
      <w:lvlJc w:val="left"/>
    </w:lvl>
    <w:lvl w:ilvl="3" w:tplc="65FC0F94">
      <w:numFmt w:val="decimal"/>
      <w:lvlText w:val=""/>
      <w:lvlJc w:val="left"/>
    </w:lvl>
    <w:lvl w:ilvl="4" w:tplc="EB665290">
      <w:numFmt w:val="decimal"/>
      <w:lvlText w:val=""/>
      <w:lvlJc w:val="left"/>
    </w:lvl>
    <w:lvl w:ilvl="5" w:tplc="F0BC021A">
      <w:numFmt w:val="decimal"/>
      <w:lvlText w:val=""/>
      <w:lvlJc w:val="left"/>
    </w:lvl>
    <w:lvl w:ilvl="6" w:tplc="101C5626">
      <w:numFmt w:val="decimal"/>
      <w:lvlText w:val=""/>
      <w:lvlJc w:val="left"/>
    </w:lvl>
    <w:lvl w:ilvl="7" w:tplc="430CA01E">
      <w:numFmt w:val="decimal"/>
      <w:lvlText w:val=""/>
      <w:lvlJc w:val="left"/>
    </w:lvl>
    <w:lvl w:ilvl="8" w:tplc="51884582">
      <w:numFmt w:val="decimal"/>
      <w:lvlText w:val=""/>
      <w:lvlJc w:val="left"/>
    </w:lvl>
  </w:abstractNum>
  <w:abstractNum w:abstractNumId="6">
    <w:nsid w:val="00004E45"/>
    <w:multiLevelType w:val="hybridMultilevel"/>
    <w:tmpl w:val="C706CED2"/>
    <w:lvl w:ilvl="0" w:tplc="EC0C2B04">
      <w:start w:val="1"/>
      <w:numFmt w:val="bullet"/>
      <w:lvlText w:val="-"/>
      <w:lvlJc w:val="left"/>
    </w:lvl>
    <w:lvl w:ilvl="1" w:tplc="BE544E68">
      <w:start w:val="1"/>
      <w:numFmt w:val="bullet"/>
      <w:lvlText w:val="-"/>
      <w:lvlJc w:val="left"/>
    </w:lvl>
    <w:lvl w:ilvl="2" w:tplc="56D0D1A0">
      <w:numFmt w:val="decimal"/>
      <w:lvlText w:val=""/>
      <w:lvlJc w:val="left"/>
    </w:lvl>
    <w:lvl w:ilvl="3" w:tplc="998C3548">
      <w:numFmt w:val="decimal"/>
      <w:lvlText w:val=""/>
      <w:lvlJc w:val="left"/>
    </w:lvl>
    <w:lvl w:ilvl="4" w:tplc="821834B4">
      <w:numFmt w:val="decimal"/>
      <w:lvlText w:val=""/>
      <w:lvlJc w:val="left"/>
    </w:lvl>
    <w:lvl w:ilvl="5" w:tplc="53F8DD3E">
      <w:numFmt w:val="decimal"/>
      <w:lvlText w:val=""/>
      <w:lvlJc w:val="left"/>
    </w:lvl>
    <w:lvl w:ilvl="6" w:tplc="193EAF46">
      <w:numFmt w:val="decimal"/>
      <w:lvlText w:val=""/>
      <w:lvlJc w:val="left"/>
    </w:lvl>
    <w:lvl w:ilvl="7" w:tplc="A01E40C6">
      <w:numFmt w:val="decimal"/>
      <w:lvlText w:val=""/>
      <w:lvlJc w:val="left"/>
    </w:lvl>
    <w:lvl w:ilvl="8" w:tplc="7482075A">
      <w:numFmt w:val="decimal"/>
      <w:lvlText w:val=""/>
      <w:lvlJc w:val="left"/>
    </w:lvl>
  </w:abstractNum>
  <w:abstractNum w:abstractNumId="7">
    <w:nsid w:val="00006BFC"/>
    <w:multiLevelType w:val="hybridMultilevel"/>
    <w:tmpl w:val="8BD2890E"/>
    <w:lvl w:ilvl="0" w:tplc="48F41118">
      <w:start w:val="4"/>
      <w:numFmt w:val="decimal"/>
      <w:lvlText w:val="%1"/>
      <w:lvlJc w:val="left"/>
    </w:lvl>
    <w:lvl w:ilvl="1" w:tplc="32E041DE">
      <w:numFmt w:val="decimal"/>
      <w:lvlText w:val=""/>
      <w:lvlJc w:val="left"/>
    </w:lvl>
    <w:lvl w:ilvl="2" w:tplc="4EA2FA2E">
      <w:numFmt w:val="decimal"/>
      <w:lvlText w:val=""/>
      <w:lvlJc w:val="left"/>
    </w:lvl>
    <w:lvl w:ilvl="3" w:tplc="55667FD0">
      <w:numFmt w:val="decimal"/>
      <w:lvlText w:val=""/>
      <w:lvlJc w:val="left"/>
    </w:lvl>
    <w:lvl w:ilvl="4" w:tplc="AB2654B2">
      <w:numFmt w:val="decimal"/>
      <w:lvlText w:val=""/>
      <w:lvlJc w:val="left"/>
    </w:lvl>
    <w:lvl w:ilvl="5" w:tplc="C5806864">
      <w:numFmt w:val="decimal"/>
      <w:lvlText w:val=""/>
      <w:lvlJc w:val="left"/>
    </w:lvl>
    <w:lvl w:ilvl="6" w:tplc="461AA544">
      <w:numFmt w:val="decimal"/>
      <w:lvlText w:val=""/>
      <w:lvlJc w:val="left"/>
    </w:lvl>
    <w:lvl w:ilvl="7" w:tplc="AE00BFE6">
      <w:numFmt w:val="decimal"/>
      <w:lvlText w:val=""/>
      <w:lvlJc w:val="left"/>
    </w:lvl>
    <w:lvl w:ilvl="8" w:tplc="92CC04CE">
      <w:numFmt w:val="decimal"/>
      <w:lvlText w:val=""/>
      <w:lvlJc w:val="left"/>
    </w:lvl>
  </w:abstractNum>
  <w:abstractNum w:abstractNumId="8">
    <w:nsid w:val="00007F96"/>
    <w:multiLevelType w:val="hybridMultilevel"/>
    <w:tmpl w:val="ACF8296A"/>
    <w:lvl w:ilvl="0" w:tplc="47480938">
      <w:start w:val="5"/>
      <w:numFmt w:val="decimal"/>
      <w:lvlText w:val="%1"/>
      <w:lvlJc w:val="left"/>
    </w:lvl>
    <w:lvl w:ilvl="1" w:tplc="1F5C76C8">
      <w:numFmt w:val="decimal"/>
      <w:lvlText w:val=""/>
      <w:lvlJc w:val="left"/>
    </w:lvl>
    <w:lvl w:ilvl="2" w:tplc="38741C24">
      <w:numFmt w:val="decimal"/>
      <w:lvlText w:val=""/>
      <w:lvlJc w:val="left"/>
    </w:lvl>
    <w:lvl w:ilvl="3" w:tplc="E4984134">
      <w:numFmt w:val="decimal"/>
      <w:lvlText w:val=""/>
      <w:lvlJc w:val="left"/>
    </w:lvl>
    <w:lvl w:ilvl="4" w:tplc="D5801326">
      <w:numFmt w:val="decimal"/>
      <w:lvlText w:val=""/>
      <w:lvlJc w:val="left"/>
    </w:lvl>
    <w:lvl w:ilvl="5" w:tplc="DC1231A2">
      <w:numFmt w:val="decimal"/>
      <w:lvlText w:val=""/>
      <w:lvlJc w:val="left"/>
    </w:lvl>
    <w:lvl w:ilvl="6" w:tplc="6DEA38D6">
      <w:numFmt w:val="decimal"/>
      <w:lvlText w:val=""/>
      <w:lvlJc w:val="left"/>
    </w:lvl>
    <w:lvl w:ilvl="7" w:tplc="E1D8CE2C">
      <w:numFmt w:val="decimal"/>
      <w:lvlText w:val=""/>
      <w:lvlJc w:val="left"/>
    </w:lvl>
    <w:lvl w:ilvl="8" w:tplc="0BC2819A">
      <w:numFmt w:val="decimal"/>
      <w:lvlText w:val=""/>
      <w:lvlJc w:val="left"/>
    </w:lvl>
  </w:abstractNum>
  <w:abstractNum w:abstractNumId="9">
    <w:nsid w:val="00007FF5"/>
    <w:multiLevelType w:val="hybridMultilevel"/>
    <w:tmpl w:val="683A133C"/>
    <w:lvl w:ilvl="0" w:tplc="4B741842">
      <w:start w:val="1"/>
      <w:numFmt w:val="bullet"/>
      <w:lvlText w:val="-"/>
      <w:lvlJc w:val="left"/>
    </w:lvl>
    <w:lvl w:ilvl="1" w:tplc="25A6B756">
      <w:numFmt w:val="decimal"/>
      <w:lvlText w:val=""/>
      <w:lvlJc w:val="left"/>
    </w:lvl>
    <w:lvl w:ilvl="2" w:tplc="F90AB052">
      <w:numFmt w:val="decimal"/>
      <w:lvlText w:val=""/>
      <w:lvlJc w:val="left"/>
    </w:lvl>
    <w:lvl w:ilvl="3" w:tplc="A9BC4576">
      <w:numFmt w:val="decimal"/>
      <w:lvlText w:val=""/>
      <w:lvlJc w:val="left"/>
    </w:lvl>
    <w:lvl w:ilvl="4" w:tplc="1CEAA8E8">
      <w:numFmt w:val="decimal"/>
      <w:lvlText w:val=""/>
      <w:lvlJc w:val="left"/>
    </w:lvl>
    <w:lvl w:ilvl="5" w:tplc="54280118">
      <w:numFmt w:val="decimal"/>
      <w:lvlText w:val=""/>
      <w:lvlJc w:val="left"/>
    </w:lvl>
    <w:lvl w:ilvl="6" w:tplc="51640218">
      <w:numFmt w:val="decimal"/>
      <w:lvlText w:val=""/>
      <w:lvlJc w:val="left"/>
    </w:lvl>
    <w:lvl w:ilvl="7" w:tplc="A246F644">
      <w:numFmt w:val="decimal"/>
      <w:lvlText w:val=""/>
      <w:lvlJc w:val="left"/>
    </w:lvl>
    <w:lvl w:ilvl="8" w:tplc="26BC52DA">
      <w:numFmt w:val="decimal"/>
      <w:lvlText w:val=""/>
      <w:lvlJc w:val="left"/>
    </w:lvl>
  </w:abstractNum>
  <w:abstractNum w:abstractNumId="10">
    <w:nsid w:val="02830EE7"/>
    <w:multiLevelType w:val="hybridMultilevel"/>
    <w:tmpl w:val="B52013FE"/>
    <w:lvl w:ilvl="0" w:tplc="49CC809E">
      <w:start w:val="2"/>
      <w:numFmt w:val="decimal"/>
      <w:lvlText w:val="%1."/>
      <w:lvlJc w:val="left"/>
      <w:pPr>
        <w:ind w:left="566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1" w:tplc="CFB27F9C">
      <w:start w:val="1"/>
      <w:numFmt w:val="lowerLetter"/>
      <w:lvlText w:val="%2"/>
      <w:lvlJc w:val="left"/>
      <w:pPr>
        <w:ind w:left="168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2" w:tplc="F6F6E0D6">
      <w:start w:val="1"/>
      <w:numFmt w:val="lowerRoman"/>
      <w:lvlText w:val="%3"/>
      <w:lvlJc w:val="left"/>
      <w:pPr>
        <w:ind w:left="240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3" w:tplc="2D1E2528">
      <w:start w:val="1"/>
      <w:numFmt w:val="decimal"/>
      <w:lvlText w:val="%4"/>
      <w:lvlJc w:val="left"/>
      <w:pPr>
        <w:ind w:left="312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4" w:tplc="D2BE6C0A">
      <w:start w:val="1"/>
      <w:numFmt w:val="lowerLetter"/>
      <w:lvlText w:val="%5"/>
      <w:lvlJc w:val="left"/>
      <w:pPr>
        <w:ind w:left="384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5" w:tplc="188AC852">
      <w:start w:val="1"/>
      <w:numFmt w:val="lowerRoman"/>
      <w:lvlText w:val="%6"/>
      <w:lvlJc w:val="left"/>
      <w:pPr>
        <w:ind w:left="456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6" w:tplc="AC664ECE">
      <w:start w:val="1"/>
      <w:numFmt w:val="decimal"/>
      <w:lvlText w:val="%7"/>
      <w:lvlJc w:val="left"/>
      <w:pPr>
        <w:ind w:left="528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7" w:tplc="B79C90D2">
      <w:start w:val="1"/>
      <w:numFmt w:val="lowerLetter"/>
      <w:lvlText w:val="%8"/>
      <w:lvlJc w:val="left"/>
      <w:pPr>
        <w:ind w:left="600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8" w:tplc="6E88C38A">
      <w:start w:val="1"/>
      <w:numFmt w:val="lowerRoman"/>
      <w:lvlText w:val="%9"/>
      <w:lvlJc w:val="left"/>
      <w:pPr>
        <w:ind w:left="672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1">
    <w:nsid w:val="07D531DB"/>
    <w:multiLevelType w:val="hybridMultilevel"/>
    <w:tmpl w:val="BDBA111C"/>
    <w:lvl w:ilvl="0" w:tplc="CA48B61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792C6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B46CD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BFEFD4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DFE4DB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2E601D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52078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1D053E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B644B3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07ED4043"/>
    <w:multiLevelType w:val="hybridMultilevel"/>
    <w:tmpl w:val="2D7A09EA"/>
    <w:lvl w:ilvl="0" w:tplc="9D9CEB7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C240D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DB0606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2D66F7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6AE31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BC307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62EF86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A4252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D540B5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08D46D2A"/>
    <w:multiLevelType w:val="hybridMultilevel"/>
    <w:tmpl w:val="87729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A464672"/>
    <w:multiLevelType w:val="hybridMultilevel"/>
    <w:tmpl w:val="AC084FA2"/>
    <w:lvl w:ilvl="0" w:tplc="533A6918">
      <w:start w:val="1"/>
      <w:numFmt w:val="bullet"/>
      <w:lvlText w:val="-"/>
      <w:lvlJc w:val="left"/>
      <w:pPr>
        <w:ind w:left="1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2EDF3C">
      <w:start w:val="2"/>
      <w:numFmt w:val="upperRoman"/>
      <w:lvlText w:val="%2."/>
      <w:lvlJc w:val="left"/>
      <w:pPr>
        <w:ind w:left="25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E8AC2C2">
      <w:start w:val="1"/>
      <w:numFmt w:val="lowerRoman"/>
      <w:lvlText w:val="%3"/>
      <w:lvlJc w:val="left"/>
      <w:pPr>
        <w:ind w:left="34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6BC06E2">
      <w:start w:val="1"/>
      <w:numFmt w:val="decimal"/>
      <w:lvlText w:val="%4"/>
      <w:lvlJc w:val="left"/>
      <w:pPr>
        <w:ind w:left="41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FC1C36">
      <w:start w:val="1"/>
      <w:numFmt w:val="lowerLetter"/>
      <w:lvlText w:val="%5"/>
      <w:lvlJc w:val="left"/>
      <w:pPr>
        <w:ind w:left="48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5ACFB9E">
      <w:start w:val="1"/>
      <w:numFmt w:val="lowerRoman"/>
      <w:lvlText w:val="%6"/>
      <w:lvlJc w:val="left"/>
      <w:pPr>
        <w:ind w:left="55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620DD8">
      <w:start w:val="1"/>
      <w:numFmt w:val="decimal"/>
      <w:lvlText w:val="%7"/>
      <w:lvlJc w:val="left"/>
      <w:pPr>
        <w:ind w:left="63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94C2F08">
      <w:start w:val="1"/>
      <w:numFmt w:val="lowerLetter"/>
      <w:lvlText w:val="%8"/>
      <w:lvlJc w:val="left"/>
      <w:pPr>
        <w:ind w:left="70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E3C74D0">
      <w:start w:val="1"/>
      <w:numFmt w:val="lowerRoman"/>
      <w:lvlText w:val="%9"/>
      <w:lvlJc w:val="left"/>
      <w:pPr>
        <w:ind w:left="77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10CA40AC"/>
    <w:multiLevelType w:val="hybridMultilevel"/>
    <w:tmpl w:val="5AB4151C"/>
    <w:lvl w:ilvl="0" w:tplc="205E38A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3E9050D"/>
    <w:multiLevelType w:val="hybridMultilevel"/>
    <w:tmpl w:val="444A5E60"/>
    <w:lvl w:ilvl="0" w:tplc="C07A9E1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470FD5"/>
    <w:multiLevelType w:val="hybridMultilevel"/>
    <w:tmpl w:val="420C11B6"/>
    <w:lvl w:ilvl="0" w:tplc="E8382E44">
      <w:start w:val="1"/>
      <w:numFmt w:val="bullet"/>
      <w:lvlText w:val="-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B4ADB3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F1E718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5C3FE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8ACECD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E8066D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2EE28A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023E4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5C6F18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93101EE"/>
    <w:multiLevelType w:val="hybridMultilevel"/>
    <w:tmpl w:val="5FDE512C"/>
    <w:lvl w:ilvl="0" w:tplc="5544A2C4">
      <w:start w:val="1"/>
      <w:numFmt w:val="bullet"/>
      <w:lvlText w:val="•"/>
      <w:lvlJc w:val="left"/>
      <w:pPr>
        <w:ind w:left="10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FACBA2A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D94EC26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C22D040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C82ABA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86E4B8C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15C48C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B286AA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EA03B1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04F1246"/>
    <w:multiLevelType w:val="hybridMultilevel"/>
    <w:tmpl w:val="F66631BE"/>
    <w:lvl w:ilvl="0" w:tplc="A46C3AF4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B00FA7"/>
    <w:multiLevelType w:val="hybridMultilevel"/>
    <w:tmpl w:val="9C027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38297E"/>
    <w:multiLevelType w:val="hybridMultilevel"/>
    <w:tmpl w:val="E7FE9466"/>
    <w:lvl w:ilvl="0" w:tplc="56EAE8D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1D04FA"/>
    <w:multiLevelType w:val="hybridMultilevel"/>
    <w:tmpl w:val="30F80832"/>
    <w:lvl w:ilvl="0" w:tplc="E7DA4746">
      <w:start w:val="1"/>
      <w:numFmt w:val="bullet"/>
      <w:lvlText w:val="-"/>
      <w:lvlJc w:val="left"/>
      <w:pPr>
        <w:ind w:left="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BEC0544">
      <w:start w:val="1"/>
      <w:numFmt w:val="bullet"/>
      <w:lvlText w:val="o"/>
      <w:lvlJc w:val="left"/>
      <w:pPr>
        <w:ind w:left="17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920A33C">
      <w:start w:val="1"/>
      <w:numFmt w:val="bullet"/>
      <w:lvlText w:val="▪"/>
      <w:lvlJc w:val="left"/>
      <w:pPr>
        <w:ind w:left="2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FD2CFC4">
      <w:start w:val="1"/>
      <w:numFmt w:val="bullet"/>
      <w:lvlText w:val="•"/>
      <w:lvlJc w:val="left"/>
      <w:pPr>
        <w:ind w:left="3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618AE6E">
      <w:start w:val="1"/>
      <w:numFmt w:val="bullet"/>
      <w:lvlText w:val="o"/>
      <w:lvlJc w:val="left"/>
      <w:pPr>
        <w:ind w:left="3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626CFC2">
      <w:start w:val="1"/>
      <w:numFmt w:val="bullet"/>
      <w:lvlText w:val="▪"/>
      <w:lvlJc w:val="left"/>
      <w:pPr>
        <w:ind w:left="4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2143C58">
      <w:start w:val="1"/>
      <w:numFmt w:val="bullet"/>
      <w:lvlText w:val="•"/>
      <w:lvlJc w:val="left"/>
      <w:pPr>
        <w:ind w:left="5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0629536">
      <w:start w:val="1"/>
      <w:numFmt w:val="bullet"/>
      <w:lvlText w:val="o"/>
      <w:lvlJc w:val="left"/>
      <w:pPr>
        <w:ind w:left="6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EC395A">
      <w:start w:val="1"/>
      <w:numFmt w:val="bullet"/>
      <w:lvlText w:val="▪"/>
      <w:lvlJc w:val="left"/>
      <w:pPr>
        <w:ind w:left="6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1046EE6"/>
    <w:multiLevelType w:val="hybridMultilevel"/>
    <w:tmpl w:val="542219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3209E0"/>
    <w:multiLevelType w:val="hybridMultilevel"/>
    <w:tmpl w:val="634A6C6A"/>
    <w:lvl w:ilvl="0" w:tplc="484047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526D8A"/>
    <w:multiLevelType w:val="hybridMultilevel"/>
    <w:tmpl w:val="4FACD13C"/>
    <w:lvl w:ilvl="0" w:tplc="949CB2D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FE140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D1CCBA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76388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AAA40E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8AED71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E8DCA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DF00DA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C48EF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88E142F"/>
    <w:multiLevelType w:val="hybridMultilevel"/>
    <w:tmpl w:val="6FB4E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9618CC"/>
    <w:multiLevelType w:val="hybridMultilevel"/>
    <w:tmpl w:val="20BAC13E"/>
    <w:lvl w:ilvl="0" w:tplc="21866A0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E676C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84EA6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9CBBF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A58521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6253C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9D6933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FF2079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424C23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642707F2"/>
    <w:multiLevelType w:val="hybridMultilevel"/>
    <w:tmpl w:val="12D494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FB767F"/>
    <w:multiLevelType w:val="hybridMultilevel"/>
    <w:tmpl w:val="792061B0"/>
    <w:lvl w:ilvl="0" w:tplc="D936A6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751508"/>
    <w:multiLevelType w:val="multilevel"/>
    <w:tmpl w:val="2CD41B2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8A24CB9"/>
    <w:multiLevelType w:val="hybridMultilevel"/>
    <w:tmpl w:val="286062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B3772A1"/>
    <w:multiLevelType w:val="multilevel"/>
    <w:tmpl w:val="A6A69FA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DAA3E88"/>
    <w:multiLevelType w:val="hybridMultilevel"/>
    <w:tmpl w:val="3F3E8CA2"/>
    <w:lvl w:ilvl="0" w:tplc="B1E2C02A">
      <w:start w:val="1"/>
      <w:numFmt w:val="bullet"/>
      <w:lvlText w:val="-"/>
      <w:lvlJc w:val="left"/>
      <w:pPr>
        <w:ind w:left="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BEC3FE6">
      <w:start w:val="1"/>
      <w:numFmt w:val="bullet"/>
      <w:lvlText w:val="o"/>
      <w:lvlJc w:val="left"/>
      <w:pPr>
        <w:ind w:left="1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9843762">
      <w:start w:val="1"/>
      <w:numFmt w:val="bullet"/>
      <w:lvlText w:val="▪"/>
      <w:lvlJc w:val="left"/>
      <w:pPr>
        <w:ind w:left="2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8363FDC">
      <w:start w:val="1"/>
      <w:numFmt w:val="bullet"/>
      <w:lvlText w:val="•"/>
      <w:lvlJc w:val="left"/>
      <w:pPr>
        <w:ind w:left="3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FAE6C12">
      <w:start w:val="1"/>
      <w:numFmt w:val="bullet"/>
      <w:lvlText w:val="o"/>
      <w:lvlJc w:val="left"/>
      <w:pPr>
        <w:ind w:left="3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0D2F110">
      <w:start w:val="1"/>
      <w:numFmt w:val="bullet"/>
      <w:lvlText w:val="▪"/>
      <w:lvlJc w:val="left"/>
      <w:pPr>
        <w:ind w:left="4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98EC74A">
      <w:start w:val="1"/>
      <w:numFmt w:val="bullet"/>
      <w:lvlText w:val="•"/>
      <w:lvlJc w:val="left"/>
      <w:pPr>
        <w:ind w:left="5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D2EF560">
      <w:start w:val="1"/>
      <w:numFmt w:val="bullet"/>
      <w:lvlText w:val="o"/>
      <w:lvlJc w:val="left"/>
      <w:pPr>
        <w:ind w:left="6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2E00F36">
      <w:start w:val="1"/>
      <w:numFmt w:val="bullet"/>
      <w:lvlText w:val="▪"/>
      <w:lvlJc w:val="left"/>
      <w:pPr>
        <w:ind w:left="6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1"/>
  </w:num>
  <w:num w:numId="2">
    <w:abstractNumId w:val="23"/>
  </w:num>
  <w:num w:numId="3">
    <w:abstractNumId w:val="1"/>
  </w:num>
  <w:num w:numId="4">
    <w:abstractNumId w:val="2"/>
  </w:num>
  <w:num w:numId="5">
    <w:abstractNumId w:val="3"/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9"/>
  </w:num>
  <w:num w:numId="9">
    <w:abstractNumId w:val="13"/>
  </w:num>
  <w:num w:numId="10">
    <w:abstractNumId w:val="19"/>
  </w:num>
  <w:num w:numId="11">
    <w:abstractNumId w:val="27"/>
  </w:num>
  <w:num w:numId="12">
    <w:abstractNumId w:val="14"/>
  </w:num>
  <w:num w:numId="13">
    <w:abstractNumId w:val="25"/>
  </w:num>
  <w:num w:numId="14">
    <w:abstractNumId w:val="18"/>
  </w:num>
  <w:num w:numId="15">
    <w:abstractNumId w:val="17"/>
  </w:num>
  <w:num w:numId="16">
    <w:abstractNumId w:val="28"/>
  </w:num>
  <w:num w:numId="17">
    <w:abstractNumId w:val="33"/>
  </w:num>
  <w:num w:numId="18">
    <w:abstractNumId w:val="11"/>
  </w:num>
  <w:num w:numId="19">
    <w:abstractNumId w:val="12"/>
  </w:num>
  <w:num w:numId="20">
    <w:abstractNumId w:val="10"/>
  </w:num>
  <w:num w:numId="21">
    <w:abstractNumId w:val="22"/>
  </w:num>
  <w:num w:numId="22">
    <w:abstractNumId w:val="9"/>
  </w:num>
  <w:num w:numId="23">
    <w:abstractNumId w:val="6"/>
  </w:num>
  <w:num w:numId="24">
    <w:abstractNumId w:val="4"/>
  </w:num>
  <w:num w:numId="25">
    <w:abstractNumId w:val="7"/>
  </w:num>
  <w:num w:numId="26">
    <w:abstractNumId w:val="8"/>
  </w:num>
  <w:num w:numId="27">
    <w:abstractNumId w:val="5"/>
  </w:num>
  <w:num w:numId="28">
    <w:abstractNumId w:val="20"/>
  </w:num>
  <w:num w:numId="29">
    <w:abstractNumId w:val="26"/>
  </w:num>
  <w:num w:numId="30">
    <w:abstractNumId w:val="32"/>
  </w:num>
  <w:num w:numId="31">
    <w:abstractNumId w:val="30"/>
  </w:num>
  <w:num w:numId="32">
    <w:abstractNumId w:val="24"/>
  </w:num>
  <w:num w:numId="33">
    <w:abstractNumId w:val="21"/>
  </w:num>
  <w:num w:numId="34">
    <w:abstractNumId w:val="15"/>
  </w:num>
  <w:num w:numId="35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77A4"/>
    <w:rsid w:val="00011AD7"/>
    <w:rsid w:val="000144F7"/>
    <w:rsid w:val="0002253B"/>
    <w:rsid w:val="00027CD3"/>
    <w:rsid w:val="000330B3"/>
    <w:rsid w:val="00036EB5"/>
    <w:rsid w:val="00040E42"/>
    <w:rsid w:val="0004471E"/>
    <w:rsid w:val="000466F0"/>
    <w:rsid w:val="00046965"/>
    <w:rsid w:val="0005451A"/>
    <w:rsid w:val="00067B0C"/>
    <w:rsid w:val="00070440"/>
    <w:rsid w:val="00070C05"/>
    <w:rsid w:val="00075C25"/>
    <w:rsid w:val="0008170C"/>
    <w:rsid w:val="000826C2"/>
    <w:rsid w:val="0008271F"/>
    <w:rsid w:val="000A2338"/>
    <w:rsid w:val="000C0612"/>
    <w:rsid w:val="000C16DC"/>
    <w:rsid w:val="000C3037"/>
    <w:rsid w:val="000C77A4"/>
    <w:rsid w:val="000D2347"/>
    <w:rsid w:val="000D2CB5"/>
    <w:rsid w:val="000D408F"/>
    <w:rsid w:val="000E5AAC"/>
    <w:rsid w:val="00105176"/>
    <w:rsid w:val="00111022"/>
    <w:rsid w:val="00122676"/>
    <w:rsid w:val="00130C03"/>
    <w:rsid w:val="00137622"/>
    <w:rsid w:val="00144CD7"/>
    <w:rsid w:val="0014747D"/>
    <w:rsid w:val="00147FE7"/>
    <w:rsid w:val="001676ED"/>
    <w:rsid w:val="00184DFF"/>
    <w:rsid w:val="00186B42"/>
    <w:rsid w:val="001A0430"/>
    <w:rsid w:val="001A7405"/>
    <w:rsid w:val="001B2EDC"/>
    <w:rsid w:val="001C5213"/>
    <w:rsid w:val="001C60BC"/>
    <w:rsid w:val="001D0D83"/>
    <w:rsid w:val="001E5801"/>
    <w:rsid w:val="001F2AA9"/>
    <w:rsid w:val="001F69F9"/>
    <w:rsid w:val="002000F6"/>
    <w:rsid w:val="00200926"/>
    <w:rsid w:val="00206755"/>
    <w:rsid w:val="00206866"/>
    <w:rsid w:val="00207F9A"/>
    <w:rsid w:val="0021129A"/>
    <w:rsid w:val="002128C3"/>
    <w:rsid w:val="002244C4"/>
    <w:rsid w:val="00224D4B"/>
    <w:rsid w:val="0022607F"/>
    <w:rsid w:val="00233929"/>
    <w:rsid w:val="00247B46"/>
    <w:rsid w:val="002658B5"/>
    <w:rsid w:val="0028359C"/>
    <w:rsid w:val="002854C7"/>
    <w:rsid w:val="00287A00"/>
    <w:rsid w:val="002920F6"/>
    <w:rsid w:val="002A1B1B"/>
    <w:rsid w:val="002A7EA9"/>
    <w:rsid w:val="002B5C9E"/>
    <w:rsid w:val="002C112F"/>
    <w:rsid w:val="002C2DBA"/>
    <w:rsid w:val="002F32DC"/>
    <w:rsid w:val="00303FC2"/>
    <w:rsid w:val="0030437F"/>
    <w:rsid w:val="00305BE0"/>
    <w:rsid w:val="00310F4F"/>
    <w:rsid w:val="00314C70"/>
    <w:rsid w:val="00316963"/>
    <w:rsid w:val="00325300"/>
    <w:rsid w:val="003304FB"/>
    <w:rsid w:val="00331A19"/>
    <w:rsid w:val="00342A44"/>
    <w:rsid w:val="00344C64"/>
    <w:rsid w:val="00345098"/>
    <w:rsid w:val="00351BC4"/>
    <w:rsid w:val="00352ABB"/>
    <w:rsid w:val="0035417E"/>
    <w:rsid w:val="00356FAC"/>
    <w:rsid w:val="00360426"/>
    <w:rsid w:val="00376544"/>
    <w:rsid w:val="00380255"/>
    <w:rsid w:val="00385AA9"/>
    <w:rsid w:val="003959DE"/>
    <w:rsid w:val="00396F6B"/>
    <w:rsid w:val="003A256D"/>
    <w:rsid w:val="003A63D7"/>
    <w:rsid w:val="003A685C"/>
    <w:rsid w:val="003B3178"/>
    <w:rsid w:val="003C44E4"/>
    <w:rsid w:val="003D16D0"/>
    <w:rsid w:val="003D1CDF"/>
    <w:rsid w:val="003D7746"/>
    <w:rsid w:val="003E3C3F"/>
    <w:rsid w:val="004041A6"/>
    <w:rsid w:val="00405B4D"/>
    <w:rsid w:val="00414B79"/>
    <w:rsid w:val="0043506C"/>
    <w:rsid w:val="00435427"/>
    <w:rsid w:val="00436799"/>
    <w:rsid w:val="00443CD7"/>
    <w:rsid w:val="00447C28"/>
    <w:rsid w:val="00454DE1"/>
    <w:rsid w:val="00457903"/>
    <w:rsid w:val="00465CEC"/>
    <w:rsid w:val="004703C5"/>
    <w:rsid w:val="00474A81"/>
    <w:rsid w:val="00477695"/>
    <w:rsid w:val="00477725"/>
    <w:rsid w:val="00486924"/>
    <w:rsid w:val="004A0015"/>
    <w:rsid w:val="004A132D"/>
    <w:rsid w:val="004A4862"/>
    <w:rsid w:val="004A675D"/>
    <w:rsid w:val="004A7B90"/>
    <w:rsid w:val="004B211C"/>
    <w:rsid w:val="004B39DC"/>
    <w:rsid w:val="004B3C1E"/>
    <w:rsid w:val="004C08D7"/>
    <w:rsid w:val="004C4CE3"/>
    <w:rsid w:val="004C667C"/>
    <w:rsid w:val="004D7E41"/>
    <w:rsid w:val="004E52D9"/>
    <w:rsid w:val="004F58A5"/>
    <w:rsid w:val="00500F6D"/>
    <w:rsid w:val="0050313A"/>
    <w:rsid w:val="00505B3E"/>
    <w:rsid w:val="0051701F"/>
    <w:rsid w:val="00523722"/>
    <w:rsid w:val="00523CD1"/>
    <w:rsid w:val="0053300B"/>
    <w:rsid w:val="005348A4"/>
    <w:rsid w:val="00552023"/>
    <w:rsid w:val="0057275F"/>
    <w:rsid w:val="00584C9A"/>
    <w:rsid w:val="005A4936"/>
    <w:rsid w:val="005A52E2"/>
    <w:rsid w:val="005B0EB2"/>
    <w:rsid w:val="005B429E"/>
    <w:rsid w:val="005C01AC"/>
    <w:rsid w:val="005E6F96"/>
    <w:rsid w:val="005F40A5"/>
    <w:rsid w:val="005F48D4"/>
    <w:rsid w:val="005F62E0"/>
    <w:rsid w:val="00603D1C"/>
    <w:rsid w:val="00603EC5"/>
    <w:rsid w:val="00604605"/>
    <w:rsid w:val="0062090B"/>
    <w:rsid w:val="0062158E"/>
    <w:rsid w:val="00633D93"/>
    <w:rsid w:val="00675A63"/>
    <w:rsid w:val="00676F09"/>
    <w:rsid w:val="00687332"/>
    <w:rsid w:val="006A1F3B"/>
    <w:rsid w:val="006A65B4"/>
    <w:rsid w:val="006B1369"/>
    <w:rsid w:val="006D46FC"/>
    <w:rsid w:val="006D754F"/>
    <w:rsid w:val="006F2BE0"/>
    <w:rsid w:val="00704BB0"/>
    <w:rsid w:val="00704DBD"/>
    <w:rsid w:val="00704E7D"/>
    <w:rsid w:val="00705B90"/>
    <w:rsid w:val="00720340"/>
    <w:rsid w:val="00731535"/>
    <w:rsid w:val="00732E02"/>
    <w:rsid w:val="00744D9A"/>
    <w:rsid w:val="00746C82"/>
    <w:rsid w:val="00751D0D"/>
    <w:rsid w:val="00762B03"/>
    <w:rsid w:val="00766341"/>
    <w:rsid w:val="00771073"/>
    <w:rsid w:val="007714CB"/>
    <w:rsid w:val="00777C3E"/>
    <w:rsid w:val="007A6844"/>
    <w:rsid w:val="007B25B9"/>
    <w:rsid w:val="007B54A0"/>
    <w:rsid w:val="007C0F16"/>
    <w:rsid w:val="007C432F"/>
    <w:rsid w:val="007D31F0"/>
    <w:rsid w:val="007D3DE7"/>
    <w:rsid w:val="007E5140"/>
    <w:rsid w:val="007F5039"/>
    <w:rsid w:val="008001E2"/>
    <w:rsid w:val="0080294B"/>
    <w:rsid w:val="008038B8"/>
    <w:rsid w:val="00807E2D"/>
    <w:rsid w:val="00810374"/>
    <w:rsid w:val="00812F53"/>
    <w:rsid w:val="0081439C"/>
    <w:rsid w:val="0082475F"/>
    <w:rsid w:val="008335E8"/>
    <w:rsid w:val="00840954"/>
    <w:rsid w:val="008517BE"/>
    <w:rsid w:val="008555B4"/>
    <w:rsid w:val="008578BD"/>
    <w:rsid w:val="00877E29"/>
    <w:rsid w:val="00885CA0"/>
    <w:rsid w:val="00894421"/>
    <w:rsid w:val="00896DDA"/>
    <w:rsid w:val="00897A0F"/>
    <w:rsid w:val="008A0423"/>
    <w:rsid w:val="008A3B7B"/>
    <w:rsid w:val="008A451C"/>
    <w:rsid w:val="008B1303"/>
    <w:rsid w:val="008B6E65"/>
    <w:rsid w:val="008C1BE6"/>
    <w:rsid w:val="008D1B6B"/>
    <w:rsid w:val="008D51A1"/>
    <w:rsid w:val="008D7C9D"/>
    <w:rsid w:val="008E7D9E"/>
    <w:rsid w:val="00900C4B"/>
    <w:rsid w:val="00901AE6"/>
    <w:rsid w:val="009062C7"/>
    <w:rsid w:val="00921764"/>
    <w:rsid w:val="00923481"/>
    <w:rsid w:val="009311FC"/>
    <w:rsid w:val="00932ABB"/>
    <w:rsid w:val="00940C55"/>
    <w:rsid w:val="0094524B"/>
    <w:rsid w:val="00946898"/>
    <w:rsid w:val="00956CDB"/>
    <w:rsid w:val="00961772"/>
    <w:rsid w:val="00964B72"/>
    <w:rsid w:val="009656C9"/>
    <w:rsid w:val="00971B0F"/>
    <w:rsid w:val="0098459B"/>
    <w:rsid w:val="009A4BF6"/>
    <w:rsid w:val="009B40A1"/>
    <w:rsid w:val="009B52F2"/>
    <w:rsid w:val="009B7F03"/>
    <w:rsid w:val="009C2082"/>
    <w:rsid w:val="009D25C1"/>
    <w:rsid w:val="009D3B2D"/>
    <w:rsid w:val="009F2811"/>
    <w:rsid w:val="009F723B"/>
    <w:rsid w:val="00A017A7"/>
    <w:rsid w:val="00A056F9"/>
    <w:rsid w:val="00A05910"/>
    <w:rsid w:val="00A076A1"/>
    <w:rsid w:val="00A10586"/>
    <w:rsid w:val="00A16BA5"/>
    <w:rsid w:val="00A23E95"/>
    <w:rsid w:val="00A3053E"/>
    <w:rsid w:val="00A34704"/>
    <w:rsid w:val="00A41B57"/>
    <w:rsid w:val="00A4261F"/>
    <w:rsid w:val="00A62DB1"/>
    <w:rsid w:val="00A70509"/>
    <w:rsid w:val="00A70DC3"/>
    <w:rsid w:val="00A765FF"/>
    <w:rsid w:val="00A76825"/>
    <w:rsid w:val="00A773A1"/>
    <w:rsid w:val="00A834BB"/>
    <w:rsid w:val="00A85696"/>
    <w:rsid w:val="00A911F1"/>
    <w:rsid w:val="00A9352D"/>
    <w:rsid w:val="00AA1A8D"/>
    <w:rsid w:val="00AA666E"/>
    <w:rsid w:val="00AB2100"/>
    <w:rsid w:val="00AB29EF"/>
    <w:rsid w:val="00AB48D8"/>
    <w:rsid w:val="00AB5A82"/>
    <w:rsid w:val="00AC2CC1"/>
    <w:rsid w:val="00AC6A9F"/>
    <w:rsid w:val="00AD48C3"/>
    <w:rsid w:val="00AD49BA"/>
    <w:rsid w:val="00AE3AD1"/>
    <w:rsid w:val="00AF0453"/>
    <w:rsid w:val="00B000E4"/>
    <w:rsid w:val="00B01217"/>
    <w:rsid w:val="00B14F0A"/>
    <w:rsid w:val="00B15E82"/>
    <w:rsid w:val="00B16F88"/>
    <w:rsid w:val="00B17093"/>
    <w:rsid w:val="00B2588A"/>
    <w:rsid w:val="00B3232C"/>
    <w:rsid w:val="00B32B30"/>
    <w:rsid w:val="00B37D15"/>
    <w:rsid w:val="00B44DEC"/>
    <w:rsid w:val="00B70732"/>
    <w:rsid w:val="00B768CC"/>
    <w:rsid w:val="00B812EA"/>
    <w:rsid w:val="00B84BD3"/>
    <w:rsid w:val="00B96504"/>
    <w:rsid w:val="00BB171F"/>
    <w:rsid w:val="00BB6FF7"/>
    <w:rsid w:val="00BC70CE"/>
    <w:rsid w:val="00BC7FBB"/>
    <w:rsid w:val="00BE414B"/>
    <w:rsid w:val="00BF1841"/>
    <w:rsid w:val="00BF1DAF"/>
    <w:rsid w:val="00C02C98"/>
    <w:rsid w:val="00C02F71"/>
    <w:rsid w:val="00C07BCB"/>
    <w:rsid w:val="00C24691"/>
    <w:rsid w:val="00C24992"/>
    <w:rsid w:val="00C26318"/>
    <w:rsid w:val="00C32BEB"/>
    <w:rsid w:val="00C36ADD"/>
    <w:rsid w:val="00C370A5"/>
    <w:rsid w:val="00C43821"/>
    <w:rsid w:val="00C46DB0"/>
    <w:rsid w:val="00C50124"/>
    <w:rsid w:val="00C644B2"/>
    <w:rsid w:val="00C64FDC"/>
    <w:rsid w:val="00C70922"/>
    <w:rsid w:val="00C72921"/>
    <w:rsid w:val="00C77385"/>
    <w:rsid w:val="00C7769C"/>
    <w:rsid w:val="00C865D3"/>
    <w:rsid w:val="00C86BC8"/>
    <w:rsid w:val="00C90B72"/>
    <w:rsid w:val="00C92FC4"/>
    <w:rsid w:val="00C97683"/>
    <w:rsid w:val="00CA2BCD"/>
    <w:rsid w:val="00CA45DC"/>
    <w:rsid w:val="00CA58AC"/>
    <w:rsid w:val="00CB2777"/>
    <w:rsid w:val="00CC7C2B"/>
    <w:rsid w:val="00CD2837"/>
    <w:rsid w:val="00CE3A3C"/>
    <w:rsid w:val="00CF29B3"/>
    <w:rsid w:val="00CF44AF"/>
    <w:rsid w:val="00CF44C3"/>
    <w:rsid w:val="00CF5245"/>
    <w:rsid w:val="00D05518"/>
    <w:rsid w:val="00D07971"/>
    <w:rsid w:val="00D21AD3"/>
    <w:rsid w:val="00D2282F"/>
    <w:rsid w:val="00D22F45"/>
    <w:rsid w:val="00D27388"/>
    <w:rsid w:val="00D276A1"/>
    <w:rsid w:val="00D31B9B"/>
    <w:rsid w:val="00D32CC6"/>
    <w:rsid w:val="00D34232"/>
    <w:rsid w:val="00D42205"/>
    <w:rsid w:val="00D5484A"/>
    <w:rsid w:val="00D6541B"/>
    <w:rsid w:val="00D73489"/>
    <w:rsid w:val="00D77FB3"/>
    <w:rsid w:val="00D85786"/>
    <w:rsid w:val="00D9199C"/>
    <w:rsid w:val="00DA29C4"/>
    <w:rsid w:val="00DA6D06"/>
    <w:rsid w:val="00DA704E"/>
    <w:rsid w:val="00DB13CB"/>
    <w:rsid w:val="00DB142F"/>
    <w:rsid w:val="00DB270F"/>
    <w:rsid w:val="00DB2D17"/>
    <w:rsid w:val="00DB583F"/>
    <w:rsid w:val="00DB5B3C"/>
    <w:rsid w:val="00DC031C"/>
    <w:rsid w:val="00DC139E"/>
    <w:rsid w:val="00DC5435"/>
    <w:rsid w:val="00DD073E"/>
    <w:rsid w:val="00DD1F24"/>
    <w:rsid w:val="00DD2AB9"/>
    <w:rsid w:val="00DD31E5"/>
    <w:rsid w:val="00DD4AE6"/>
    <w:rsid w:val="00DD58BE"/>
    <w:rsid w:val="00DE26B4"/>
    <w:rsid w:val="00DE5293"/>
    <w:rsid w:val="00DE74DD"/>
    <w:rsid w:val="00E03DEF"/>
    <w:rsid w:val="00E0570D"/>
    <w:rsid w:val="00E07896"/>
    <w:rsid w:val="00E07BF4"/>
    <w:rsid w:val="00E10FB5"/>
    <w:rsid w:val="00E27EF5"/>
    <w:rsid w:val="00E31A85"/>
    <w:rsid w:val="00E44B06"/>
    <w:rsid w:val="00E562D2"/>
    <w:rsid w:val="00E74F9C"/>
    <w:rsid w:val="00E9347D"/>
    <w:rsid w:val="00EA2D0B"/>
    <w:rsid w:val="00EA577B"/>
    <w:rsid w:val="00EB5898"/>
    <w:rsid w:val="00EB774C"/>
    <w:rsid w:val="00EC1DD4"/>
    <w:rsid w:val="00EC5EF6"/>
    <w:rsid w:val="00ED414B"/>
    <w:rsid w:val="00ED4C2F"/>
    <w:rsid w:val="00EE04E7"/>
    <w:rsid w:val="00EE4C74"/>
    <w:rsid w:val="00F02ED2"/>
    <w:rsid w:val="00F07FA4"/>
    <w:rsid w:val="00F102B8"/>
    <w:rsid w:val="00F11D75"/>
    <w:rsid w:val="00F14B57"/>
    <w:rsid w:val="00F17673"/>
    <w:rsid w:val="00F255F9"/>
    <w:rsid w:val="00F419E5"/>
    <w:rsid w:val="00F423B6"/>
    <w:rsid w:val="00F43AC9"/>
    <w:rsid w:val="00F5062E"/>
    <w:rsid w:val="00F52AD7"/>
    <w:rsid w:val="00F53205"/>
    <w:rsid w:val="00F565CB"/>
    <w:rsid w:val="00F62CAE"/>
    <w:rsid w:val="00F63B5F"/>
    <w:rsid w:val="00F821C5"/>
    <w:rsid w:val="00F841C1"/>
    <w:rsid w:val="00F94396"/>
    <w:rsid w:val="00F97011"/>
    <w:rsid w:val="00FB1F12"/>
    <w:rsid w:val="00FD2010"/>
    <w:rsid w:val="00FE21A1"/>
    <w:rsid w:val="00FE2699"/>
    <w:rsid w:val="00FE3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13CE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A4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DB13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14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142F"/>
  </w:style>
  <w:style w:type="paragraph" w:styleId="a4">
    <w:name w:val="List Paragraph"/>
    <w:basedOn w:val="a"/>
    <w:uiPriority w:val="34"/>
    <w:qFormat/>
    <w:rsid w:val="00DB142F"/>
    <w:pPr>
      <w:ind w:left="720"/>
      <w:contextualSpacing/>
    </w:pPr>
    <w:rPr>
      <w:lang w:eastAsia="ru-RU"/>
    </w:rPr>
  </w:style>
  <w:style w:type="paragraph" w:styleId="a5">
    <w:name w:val="header"/>
    <w:basedOn w:val="a"/>
    <w:link w:val="a6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DB142F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DB142F"/>
    <w:rPr>
      <w:rFonts w:eastAsiaTheme="minorEastAsia"/>
      <w:lang w:eastAsia="ru-RU"/>
    </w:rPr>
  </w:style>
  <w:style w:type="character" w:styleId="a9">
    <w:name w:val="Hyperlink"/>
    <w:basedOn w:val="a0"/>
    <w:uiPriority w:val="99"/>
    <w:unhideWhenUsed/>
    <w:rsid w:val="00D85786"/>
    <w:rPr>
      <w:color w:val="0000FF" w:themeColor="hyperlink"/>
      <w:u w:val="single"/>
    </w:rPr>
  </w:style>
  <w:style w:type="table" w:styleId="aa">
    <w:name w:val="Table Grid"/>
    <w:basedOn w:val="a1"/>
    <w:uiPriority w:val="39"/>
    <w:rsid w:val="004A4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rsid w:val="006A1F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32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CF5245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customStyle="1" w:styleId="21">
    <w:name w:val="Основной текст 21"/>
    <w:basedOn w:val="a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1F2AA9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uiPriority w:val="99"/>
    <w:semiHidden/>
    <w:unhideWhenUsed/>
    <w:rsid w:val="00C92FC4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C92FC4"/>
    <w:rPr>
      <w:rFonts w:ascii="Calibri" w:eastAsia="Calibri" w:hAnsi="Calibri" w:cs="Times New Roman"/>
    </w:rPr>
  </w:style>
  <w:style w:type="table" w:customStyle="1" w:styleId="TableGrid">
    <w:name w:val="TableGrid"/>
    <w:rsid w:val="00206866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DB13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F11D7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474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74A8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6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0A21FE-0155-4B54-8621-06B74D34D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5134</TotalTime>
  <Pages>1</Pages>
  <Words>4995</Words>
  <Characters>28478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117</cp:revision>
  <cp:lastPrinted>2023-01-03T08:26:00Z</cp:lastPrinted>
  <dcterms:created xsi:type="dcterms:W3CDTF">2018-04-11T13:05:00Z</dcterms:created>
  <dcterms:modified xsi:type="dcterms:W3CDTF">2023-09-26T08:02:00Z</dcterms:modified>
</cp:coreProperties>
</file>